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F022E" w14:textId="5EC88AE9" w:rsidR="008450F6" w:rsidRDefault="79D013CA">
      <w:pPr>
        <w:pStyle w:val="Heading1"/>
        <w:jc w:val="center"/>
        <w:rPr>
          <w:sz w:val="36"/>
          <w:szCs w:val="36"/>
          <w:u w:val="single"/>
        </w:rPr>
      </w:pPr>
      <w:r w:rsidRPr="79D013CA">
        <w:rPr>
          <w:sz w:val="36"/>
          <w:szCs w:val="36"/>
          <w:u w:val="single"/>
        </w:rPr>
        <w:t xml:space="preserve">Talton </w:t>
      </w:r>
      <w:r w:rsidR="00C365D3">
        <w:rPr>
          <w:sz w:val="36"/>
          <w:szCs w:val="36"/>
          <w:u w:val="single"/>
        </w:rPr>
        <w:t xml:space="preserve">Draft </w:t>
      </w:r>
      <w:r w:rsidRPr="79D013CA">
        <w:rPr>
          <w:sz w:val="36"/>
          <w:szCs w:val="36"/>
          <w:u w:val="single"/>
        </w:rPr>
        <w:t>Wedding Menu 202</w:t>
      </w:r>
      <w:r w:rsidR="008D34A3">
        <w:rPr>
          <w:sz w:val="36"/>
          <w:szCs w:val="36"/>
          <w:u w:val="single"/>
        </w:rPr>
        <w:t>7</w:t>
      </w:r>
    </w:p>
    <w:p w14:paraId="672A6659" w14:textId="77777777" w:rsidR="008450F6" w:rsidRDefault="008450F6">
      <w:pPr>
        <w:rPr>
          <w:sz w:val="36"/>
          <w:szCs w:val="36"/>
          <w:u w:val="single"/>
        </w:rPr>
      </w:pPr>
    </w:p>
    <w:p w14:paraId="04A8A569" w14:textId="1A3587FD" w:rsidR="00883490" w:rsidRPr="00AE04A7" w:rsidRDefault="4024F6B2" w:rsidP="00426255">
      <w:pPr>
        <w:jc w:val="both"/>
        <w:rPr>
          <w:rFonts w:ascii="Arial" w:eastAsia="Arial" w:hAnsi="Arial" w:cs="Arial"/>
          <w:sz w:val="22"/>
          <w:szCs w:val="22"/>
        </w:rPr>
      </w:pPr>
      <w:r w:rsidRPr="4024F6B2">
        <w:rPr>
          <w:rFonts w:ascii="Arial" w:eastAsia="Arial" w:hAnsi="Arial" w:cs="Arial"/>
          <w:sz w:val="22"/>
          <w:szCs w:val="22"/>
        </w:rPr>
        <w:t>The following is what we recommend for weddings – for £</w:t>
      </w:r>
      <w:r w:rsidR="008D34A3">
        <w:rPr>
          <w:rFonts w:ascii="Arial" w:eastAsia="Arial" w:hAnsi="Arial" w:cs="Arial"/>
          <w:sz w:val="22"/>
          <w:szCs w:val="22"/>
        </w:rPr>
        <w:t>48</w:t>
      </w:r>
      <w:r w:rsidR="00175879">
        <w:rPr>
          <w:rFonts w:ascii="Arial" w:eastAsia="Arial" w:hAnsi="Arial" w:cs="Arial"/>
          <w:sz w:val="22"/>
          <w:szCs w:val="22"/>
        </w:rPr>
        <w:t xml:space="preserve"> (veg) and £</w:t>
      </w:r>
      <w:r w:rsidR="008D34A3">
        <w:rPr>
          <w:rFonts w:ascii="Arial" w:eastAsia="Arial" w:hAnsi="Arial" w:cs="Arial"/>
          <w:sz w:val="22"/>
          <w:szCs w:val="22"/>
        </w:rPr>
        <w:t>50</w:t>
      </w:r>
      <w:r w:rsidR="00175879">
        <w:rPr>
          <w:rFonts w:ascii="Arial" w:eastAsia="Arial" w:hAnsi="Arial" w:cs="Arial"/>
          <w:sz w:val="22"/>
          <w:szCs w:val="22"/>
        </w:rPr>
        <w:t xml:space="preserve"> (meat)</w:t>
      </w:r>
      <w:r w:rsidRPr="4024F6B2">
        <w:rPr>
          <w:rFonts w:ascii="Arial" w:eastAsia="Arial" w:hAnsi="Arial" w:cs="Arial"/>
          <w:sz w:val="22"/>
          <w:szCs w:val="22"/>
        </w:rPr>
        <w:t xml:space="preserve"> we will serve canapés; a spit roast spread, including 5 sides on platters brought to your table; and pudding plated brought to your table.  Call if what is listed is not quite what you had in mind, and we can discuss other options (</w:t>
      </w:r>
      <w:proofErr w:type="spellStart"/>
      <w:r w:rsidRPr="4024F6B2">
        <w:rPr>
          <w:rFonts w:ascii="Arial" w:eastAsia="Arial" w:hAnsi="Arial" w:cs="Arial"/>
          <w:sz w:val="22"/>
          <w:szCs w:val="22"/>
        </w:rPr>
        <w:t>eg.</w:t>
      </w:r>
      <w:proofErr w:type="spellEnd"/>
      <w:r w:rsidRPr="4024F6B2">
        <w:rPr>
          <w:rFonts w:ascii="Arial" w:eastAsia="Arial" w:hAnsi="Arial" w:cs="Arial"/>
          <w:sz w:val="22"/>
          <w:szCs w:val="22"/>
        </w:rPr>
        <w:t xml:space="preserve"> Fully vegan, vintage tea parties, pie and mash, etc)</w:t>
      </w:r>
    </w:p>
    <w:p w14:paraId="0A37501D" w14:textId="77777777" w:rsidR="008D50F0" w:rsidRPr="00AE04A7" w:rsidRDefault="008D50F0" w:rsidP="00426255">
      <w:pPr>
        <w:jc w:val="both"/>
        <w:rPr>
          <w:rFonts w:ascii="Arial" w:eastAsia="Arial" w:hAnsi="Arial" w:cs="Arial"/>
          <w:sz w:val="22"/>
          <w:szCs w:val="22"/>
        </w:rPr>
      </w:pPr>
    </w:p>
    <w:p w14:paraId="4FDCF4F8" w14:textId="70930A0B" w:rsidR="008D50F0" w:rsidRPr="00AE04A7" w:rsidRDefault="61285E36" w:rsidP="00426255">
      <w:pPr>
        <w:jc w:val="both"/>
        <w:rPr>
          <w:rFonts w:ascii="Arial" w:eastAsia="Arial" w:hAnsi="Arial" w:cs="Arial"/>
          <w:sz w:val="22"/>
          <w:szCs w:val="22"/>
        </w:rPr>
      </w:pPr>
      <w:r w:rsidRPr="61285E36">
        <w:rPr>
          <w:rFonts w:ascii="Arial" w:eastAsia="Arial" w:hAnsi="Arial" w:cs="Arial"/>
          <w:sz w:val="22"/>
          <w:szCs w:val="22"/>
        </w:rPr>
        <w:t xml:space="preserve">Spit roasts are our speciality.  We raise all our own pigs, usually a mix of Gloucester Old Spots and Berkshires.  We buy them as 8-week-old weaners, then keep them for around 4 months and take them to the abattoir 2 days before your wedding.  Barney uses a giant wood-fired brick oven, which houses the hand-turned spit, and has mastered the art of cooking in this very labour-intensive way.  So, the spit roast (lamb or pork) is the centre piece, but the vegetables make your wedding meal shine; we make sure that each side dish would be a delicious </w:t>
      </w:r>
      <w:proofErr w:type="gramStart"/>
      <w:r w:rsidRPr="61285E36">
        <w:rPr>
          <w:rFonts w:ascii="Arial" w:eastAsia="Arial" w:hAnsi="Arial" w:cs="Arial"/>
          <w:sz w:val="22"/>
          <w:szCs w:val="22"/>
        </w:rPr>
        <w:t>meal in itself, so</w:t>
      </w:r>
      <w:proofErr w:type="gramEnd"/>
      <w:r w:rsidRPr="61285E36">
        <w:rPr>
          <w:rFonts w:ascii="Arial" w:eastAsia="Arial" w:hAnsi="Arial" w:cs="Arial"/>
          <w:sz w:val="22"/>
          <w:szCs w:val="22"/>
        </w:rPr>
        <w:t xml:space="preserve"> you have a veritable feast on your table. I (Olivia) have worked as a chef all my working life, first in London for Gary Rhodes and Fergus and Margot Henderson, and then back here at Talton where my cooking began in the Kitchen Garden and my Gran’s kitchen.</w:t>
      </w:r>
    </w:p>
    <w:p w14:paraId="6523B281" w14:textId="448358F0" w:rsidR="03521D17" w:rsidRDefault="03521D17" w:rsidP="03521D17">
      <w:pPr>
        <w:jc w:val="both"/>
        <w:rPr>
          <w:rFonts w:ascii="Arial" w:eastAsia="Arial" w:hAnsi="Arial" w:cs="Arial"/>
          <w:sz w:val="22"/>
          <w:szCs w:val="22"/>
        </w:rPr>
      </w:pPr>
    </w:p>
    <w:p w14:paraId="6AFBCDFA" w14:textId="171DC10B" w:rsidR="03521D17" w:rsidRDefault="4024F6B2" w:rsidP="03521D17">
      <w:pPr>
        <w:jc w:val="both"/>
        <w:rPr>
          <w:rFonts w:ascii="Arial" w:eastAsia="Arial" w:hAnsi="Arial" w:cs="Arial"/>
          <w:sz w:val="22"/>
          <w:szCs w:val="22"/>
        </w:rPr>
      </w:pPr>
      <w:r w:rsidRPr="4024F6B2">
        <w:rPr>
          <w:rFonts w:ascii="Arial" w:eastAsia="Arial" w:hAnsi="Arial" w:cs="Arial"/>
          <w:sz w:val="22"/>
          <w:szCs w:val="22"/>
        </w:rPr>
        <w:t xml:space="preserve">As my culinary heroine Elizabeth David </w:t>
      </w:r>
      <w:proofErr w:type="gramStart"/>
      <w:r w:rsidRPr="4024F6B2">
        <w:rPr>
          <w:rFonts w:ascii="Arial" w:eastAsia="Arial" w:hAnsi="Arial" w:cs="Arial"/>
          <w:sz w:val="22"/>
          <w:szCs w:val="22"/>
        </w:rPr>
        <w:t>said</w:t>
      </w:r>
      <w:proofErr w:type="gramEnd"/>
      <w:r w:rsidRPr="4024F6B2">
        <w:rPr>
          <w:rFonts w:ascii="Arial" w:eastAsia="Arial" w:hAnsi="Arial" w:cs="Arial"/>
          <w:sz w:val="22"/>
          <w:szCs w:val="22"/>
        </w:rPr>
        <w:t xml:space="preserve"> ‘good cooking takes trouble’, so we take trouble over our food.  We aim to source our ingredients from farmers who tread lightly on the earth; our lamb and beef come from Kite’s Nest Farm; our chicken and eggs are local and free range.  We use organic flour, rice,</w:t>
      </w:r>
      <w:r w:rsidR="00CC625A">
        <w:rPr>
          <w:rFonts w:ascii="Arial" w:eastAsia="Arial" w:hAnsi="Arial" w:cs="Arial"/>
          <w:sz w:val="22"/>
          <w:szCs w:val="22"/>
        </w:rPr>
        <w:t xml:space="preserve"> pulses</w:t>
      </w:r>
      <w:r w:rsidR="003F0321">
        <w:rPr>
          <w:rFonts w:ascii="Arial" w:eastAsia="Arial" w:hAnsi="Arial" w:cs="Arial"/>
          <w:sz w:val="22"/>
          <w:szCs w:val="22"/>
        </w:rPr>
        <w:t xml:space="preserve"> (UK grown)</w:t>
      </w:r>
      <w:r w:rsidRPr="4024F6B2">
        <w:rPr>
          <w:rFonts w:ascii="Arial" w:eastAsia="Arial" w:hAnsi="Arial" w:cs="Arial"/>
          <w:sz w:val="22"/>
          <w:szCs w:val="22"/>
        </w:rPr>
        <w:t>, oil, sugar, milk, and butter, and of course our own pork products, fruit, and herbs.</w:t>
      </w:r>
    </w:p>
    <w:p w14:paraId="5DAB6C7B" w14:textId="77777777" w:rsidR="008D50F0" w:rsidRPr="00AE04A7" w:rsidRDefault="008D50F0" w:rsidP="00426255">
      <w:pPr>
        <w:jc w:val="both"/>
        <w:rPr>
          <w:rFonts w:ascii="Arial" w:eastAsia="Arial" w:hAnsi="Arial" w:cs="Arial"/>
          <w:sz w:val="22"/>
          <w:szCs w:val="22"/>
        </w:rPr>
      </w:pPr>
    </w:p>
    <w:p w14:paraId="7DABCDF8" w14:textId="64F6E23C" w:rsidR="000C0497" w:rsidRDefault="3F30542D" w:rsidP="00426255">
      <w:pPr>
        <w:jc w:val="both"/>
        <w:rPr>
          <w:rFonts w:ascii="Arial" w:eastAsia="Arial" w:hAnsi="Arial" w:cs="Arial"/>
          <w:sz w:val="22"/>
          <w:szCs w:val="22"/>
        </w:rPr>
      </w:pPr>
      <w:r w:rsidRPr="3F30542D">
        <w:rPr>
          <w:rFonts w:ascii="Arial" w:eastAsia="Arial" w:hAnsi="Arial" w:cs="Arial"/>
          <w:sz w:val="22"/>
          <w:szCs w:val="22"/>
        </w:rPr>
        <w:t>Please let us know about dietary requirements</w:t>
      </w:r>
      <w:r w:rsidR="00990CBF">
        <w:rPr>
          <w:rFonts w:ascii="Arial" w:eastAsia="Arial" w:hAnsi="Arial" w:cs="Arial"/>
          <w:sz w:val="22"/>
          <w:szCs w:val="22"/>
        </w:rPr>
        <w:t xml:space="preserve">. </w:t>
      </w:r>
      <w:r w:rsidRPr="3F30542D">
        <w:rPr>
          <w:rFonts w:ascii="Arial" w:eastAsia="Arial" w:hAnsi="Arial" w:cs="Arial"/>
          <w:sz w:val="22"/>
          <w:szCs w:val="22"/>
        </w:rPr>
        <w:t xml:space="preserve"> With your final numbers can you </w:t>
      </w:r>
      <w:r w:rsidR="00404C3F">
        <w:rPr>
          <w:rFonts w:ascii="Arial" w:eastAsia="Arial" w:hAnsi="Arial" w:cs="Arial"/>
          <w:sz w:val="22"/>
          <w:szCs w:val="22"/>
        </w:rPr>
        <w:t xml:space="preserve">please </w:t>
      </w:r>
      <w:r w:rsidRPr="3F30542D">
        <w:rPr>
          <w:rFonts w:ascii="Arial" w:eastAsia="Arial" w:hAnsi="Arial" w:cs="Arial"/>
          <w:sz w:val="22"/>
          <w:szCs w:val="22"/>
        </w:rPr>
        <w:t>tell us</w:t>
      </w:r>
      <w:r w:rsidR="008758CA">
        <w:rPr>
          <w:rFonts w:ascii="Arial" w:eastAsia="Arial" w:hAnsi="Arial" w:cs="Arial"/>
          <w:sz w:val="22"/>
          <w:szCs w:val="22"/>
        </w:rPr>
        <w:t xml:space="preserve">; </w:t>
      </w:r>
    </w:p>
    <w:p w14:paraId="619705B4" w14:textId="08C198C9" w:rsidR="000C0497" w:rsidRPr="000C0497" w:rsidRDefault="3F30542D" w:rsidP="000C0497">
      <w:pPr>
        <w:pStyle w:val="ListParagraph"/>
        <w:numPr>
          <w:ilvl w:val="0"/>
          <w:numId w:val="9"/>
        </w:numPr>
        <w:jc w:val="both"/>
        <w:rPr>
          <w:rFonts w:ascii="Arial" w:eastAsia="Arial" w:hAnsi="Arial" w:cs="Arial"/>
          <w:sz w:val="22"/>
          <w:szCs w:val="22"/>
        </w:rPr>
      </w:pPr>
      <w:r w:rsidRPr="000C0497">
        <w:rPr>
          <w:rFonts w:ascii="Arial" w:eastAsia="Arial" w:hAnsi="Arial" w:cs="Arial"/>
          <w:sz w:val="22"/>
          <w:szCs w:val="22"/>
        </w:rPr>
        <w:t>how many adults and over 14s</w:t>
      </w:r>
      <w:r w:rsidR="006E072F" w:rsidRPr="000C0497">
        <w:rPr>
          <w:rFonts w:ascii="Arial" w:eastAsia="Arial" w:hAnsi="Arial" w:cs="Arial"/>
          <w:sz w:val="22"/>
          <w:szCs w:val="22"/>
        </w:rPr>
        <w:t xml:space="preserve"> there are</w:t>
      </w:r>
      <w:r w:rsidR="008758CA" w:rsidRPr="000C0497">
        <w:rPr>
          <w:rFonts w:ascii="Arial" w:eastAsia="Arial" w:hAnsi="Arial" w:cs="Arial"/>
          <w:sz w:val="22"/>
          <w:szCs w:val="22"/>
        </w:rPr>
        <w:t>?</w:t>
      </w:r>
    </w:p>
    <w:p w14:paraId="3C6DCE3C" w14:textId="060F1597" w:rsidR="000C0497" w:rsidRPr="000C0497" w:rsidRDefault="3F30542D" w:rsidP="000C0497">
      <w:pPr>
        <w:pStyle w:val="ListParagraph"/>
        <w:numPr>
          <w:ilvl w:val="0"/>
          <w:numId w:val="9"/>
        </w:numPr>
        <w:jc w:val="both"/>
        <w:rPr>
          <w:rFonts w:ascii="Arial" w:eastAsia="Arial" w:hAnsi="Arial" w:cs="Arial"/>
          <w:sz w:val="22"/>
          <w:szCs w:val="22"/>
        </w:rPr>
      </w:pPr>
      <w:r w:rsidRPr="000C0497">
        <w:rPr>
          <w:rFonts w:ascii="Arial" w:eastAsia="Arial" w:hAnsi="Arial" w:cs="Arial"/>
          <w:sz w:val="22"/>
          <w:szCs w:val="22"/>
        </w:rPr>
        <w:t>how many half price meals</w:t>
      </w:r>
      <w:r w:rsidR="006E072F" w:rsidRPr="000C0497">
        <w:rPr>
          <w:rFonts w:ascii="Arial" w:eastAsia="Arial" w:hAnsi="Arial" w:cs="Arial"/>
          <w:sz w:val="22"/>
          <w:szCs w:val="22"/>
        </w:rPr>
        <w:t xml:space="preserve"> </w:t>
      </w:r>
      <w:r w:rsidR="00D1146E" w:rsidRPr="000C0497">
        <w:rPr>
          <w:rFonts w:ascii="Arial" w:eastAsia="Arial" w:hAnsi="Arial" w:cs="Arial"/>
          <w:sz w:val="22"/>
          <w:szCs w:val="22"/>
        </w:rPr>
        <w:t xml:space="preserve">there are </w:t>
      </w:r>
      <w:r w:rsidR="006E072F" w:rsidRPr="000C0497">
        <w:rPr>
          <w:rFonts w:ascii="Arial" w:eastAsia="Arial" w:hAnsi="Arial" w:cs="Arial"/>
          <w:sz w:val="22"/>
          <w:szCs w:val="22"/>
        </w:rPr>
        <w:t>(</w:t>
      </w:r>
      <w:r w:rsidRPr="000C0497">
        <w:rPr>
          <w:rFonts w:ascii="Arial" w:eastAsia="Arial" w:hAnsi="Arial" w:cs="Arial"/>
          <w:sz w:val="22"/>
          <w:szCs w:val="22"/>
        </w:rPr>
        <w:t xml:space="preserve">includes musicians and photographers </w:t>
      </w:r>
      <w:r w:rsidR="00D1146E" w:rsidRPr="000C0497">
        <w:rPr>
          <w:rFonts w:ascii="Arial" w:eastAsia="Arial" w:hAnsi="Arial" w:cs="Arial"/>
          <w:sz w:val="22"/>
          <w:szCs w:val="22"/>
        </w:rPr>
        <w:t>who</w:t>
      </w:r>
      <w:r w:rsidRPr="000C0497">
        <w:rPr>
          <w:rFonts w:ascii="Arial" w:eastAsia="Arial" w:hAnsi="Arial" w:cs="Arial"/>
          <w:sz w:val="22"/>
          <w:szCs w:val="22"/>
        </w:rPr>
        <w:t xml:space="preserve"> aren’t </w:t>
      </w:r>
      <w:r w:rsidR="00D1146E" w:rsidRPr="000C0497">
        <w:rPr>
          <w:rFonts w:ascii="Arial" w:eastAsia="Arial" w:hAnsi="Arial" w:cs="Arial"/>
          <w:sz w:val="22"/>
          <w:szCs w:val="22"/>
        </w:rPr>
        <w:t>sitting</w:t>
      </w:r>
      <w:r w:rsidRPr="000C0497">
        <w:rPr>
          <w:rFonts w:ascii="Arial" w:eastAsia="Arial" w:hAnsi="Arial" w:cs="Arial"/>
          <w:sz w:val="22"/>
          <w:szCs w:val="22"/>
        </w:rPr>
        <w:t xml:space="preserve"> at the table and children aged 4-14</w:t>
      </w:r>
      <w:r w:rsidR="0051225C" w:rsidRPr="000C0497">
        <w:rPr>
          <w:rFonts w:ascii="Arial" w:eastAsia="Arial" w:hAnsi="Arial" w:cs="Arial"/>
          <w:sz w:val="22"/>
          <w:szCs w:val="22"/>
        </w:rPr>
        <w:t>)</w:t>
      </w:r>
      <w:r w:rsidR="008758CA" w:rsidRPr="000C0497">
        <w:rPr>
          <w:rFonts w:ascii="Arial" w:eastAsia="Arial" w:hAnsi="Arial" w:cs="Arial"/>
          <w:sz w:val="22"/>
          <w:szCs w:val="22"/>
        </w:rPr>
        <w:t>?</w:t>
      </w:r>
      <w:r w:rsidRPr="000C0497">
        <w:rPr>
          <w:rFonts w:ascii="Arial" w:eastAsia="Arial" w:hAnsi="Arial" w:cs="Arial"/>
          <w:sz w:val="22"/>
          <w:szCs w:val="22"/>
        </w:rPr>
        <w:t xml:space="preserve"> </w:t>
      </w:r>
    </w:p>
    <w:p w14:paraId="27D6E135" w14:textId="23AD7E1D" w:rsidR="001868E5" w:rsidRPr="0043204F" w:rsidRDefault="3F30542D" w:rsidP="0043204F">
      <w:pPr>
        <w:pStyle w:val="ListParagraph"/>
        <w:numPr>
          <w:ilvl w:val="0"/>
          <w:numId w:val="9"/>
        </w:numPr>
        <w:jc w:val="both"/>
        <w:rPr>
          <w:rFonts w:ascii="Arial" w:eastAsia="Arial" w:hAnsi="Arial" w:cs="Arial"/>
          <w:sz w:val="22"/>
          <w:szCs w:val="22"/>
        </w:rPr>
      </w:pPr>
      <w:r w:rsidRPr="000C0497">
        <w:rPr>
          <w:rFonts w:ascii="Arial" w:eastAsia="Arial" w:hAnsi="Arial" w:cs="Arial"/>
          <w:sz w:val="22"/>
          <w:szCs w:val="22"/>
        </w:rPr>
        <w:t xml:space="preserve">how many under 4s </w:t>
      </w:r>
      <w:r w:rsidR="008758CA" w:rsidRPr="000C0497">
        <w:rPr>
          <w:rFonts w:ascii="Arial" w:eastAsia="Arial" w:hAnsi="Arial" w:cs="Arial"/>
          <w:sz w:val="22"/>
          <w:szCs w:val="22"/>
        </w:rPr>
        <w:t>there are wh</w:t>
      </w:r>
      <w:r w:rsidR="00D1146E" w:rsidRPr="000C0497">
        <w:rPr>
          <w:rFonts w:ascii="Arial" w:eastAsia="Arial" w:hAnsi="Arial" w:cs="Arial"/>
          <w:sz w:val="22"/>
          <w:szCs w:val="22"/>
        </w:rPr>
        <w:t>o</w:t>
      </w:r>
      <w:r w:rsidRPr="000C0497">
        <w:rPr>
          <w:rFonts w:ascii="Arial" w:eastAsia="Arial" w:hAnsi="Arial" w:cs="Arial"/>
          <w:sz w:val="22"/>
          <w:szCs w:val="22"/>
        </w:rPr>
        <w:t xml:space="preserve"> need a </w:t>
      </w:r>
      <w:r w:rsidR="00C04FA6">
        <w:rPr>
          <w:rFonts w:ascii="Arial" w:eastAsia="Arial" w:hAnsi="Arial" w:cs="Arial"/>
          <w:sz w:val="22"/>
          <w:szCs w:val="22"/>
        </w:rPr>
        <w:t>place</w:t>
      </w:r>
      <w:r w:rsidRPr="000C0497">
        <w:rPr>
          <w:rFonts w:ascii="Arial" w:eastAsia="Arial" w:hAnsi="Arial" w:cs="Arial"/>
          <w:sz w:val="22"/>
          <w:szCs w:val="22"/>
        </w:rPr>
        <w:t xml:space="preserve"> </w:t>
      </w:r>
      <w:r w:rsidR="00616EEF" w:rsidRPr="000C0497">
        <w:rPr>
          <w:rFonts w:ascii="Arial" w:eastAsia="Arial" w:hAnsi="Arial" w:cs="Arial"/>
          <w:sz w:val="22"/>
          <w:szCs w:val="22"/>
        </w:rPr>
        <w:t>setting but</w:t>
      </w:r>
      <w:r w:rsidRPr="000C0497">
        <w:rPr>
          <w:rFonts w:ascii="Arial" w:eastAsia="Arial" w:hAnsi="Arial" w:cs="Arial"/>
          <w:sz w:val="22"/>
          <w:szCs w:val="22"/>
        </w:rPr>
        <w:t xml:space="preserve"> are free of charge</w:t>
      </w:r>
      <w:r w:rsidR="008758CA" w:rsidRPr="000C0497">
        <w:rPr>
          <w:rFonts w:ascii="Arial" w:eastAsia="Arial" w:hAnsi="Arial" w:cs="Arial"/>
          <w:sz w:val="22"/>
          <w:szCs w:val="22"/>
        </w:rPr>
        <w:t>?</w:t>
      </w:r>
    </w:p>
    <w:p w14:paraId="4152E0DC" w14:textId="77777777" w:rsidR="00FD665D" w:rsidRDefault="00FD665D">
      <w:pPr>
        <w:rPr>
          <w:rFonts w:ascii="Arial" w:eastAsia="Arial" w:hAnsi="Arial" w:cs="Arial"/>
          <w:b/>
          <w:bCs/>
          <w:sz w:val="28"/>
          <w:szCs w:val="28"/>
        </w:rPr>
      </w:pPr>
      <w:r>
        <w:rPr>
          <w:sz w:val="28"/>
          <w:szCs w:val="28"/>
        </w:rPr>
        <w:br w:type="page"/>
      </w:r>
    </w:p>
    <w:p w14:paraId="30429948" w14:textId="253C7DD9" w:rsidR="1B83C71A" w:rsidRPr="00BC6F15" w:rsidRDefault="1B83C71A" w:rsidP="00BC6F15">
      <w:pPr>
        <w:pStyle w:val="Heading1"/>
        <w:rPr>
          <w:sz w:val="28"/>
          <w:szCs w:val="28"/>
        </w:rPr>
      </w:pPr>
      <w:r w:rsidRPr="1B83C71A">
        <w:rPr>
          <w:sz w:val="28"/>
          <w:szCs w:val="28"/>
        </w:rPr>
        <w:lastRenderedPageBreak/>
        <w:t>Canapés.</w:t>
      </w:r>
    </w:p>
    <w:p w14:paraId="5FCFF3C0" w14:textId="5F2934E9" w:rsidR="00A97238" w:rsidRPr="0023085F" w:rsidRDefault="00A97238" w:rsidP="00A97238">
      <w:pPr>
        <w:pStyle w:val="ListParagraph"/>
        <w:numPr>
          <w:ilvl w:val="0"/>
          <w:numId w:val="10"/>
        </w:numPr>
      </w:pPr>
      <w:r>
        <w:rPr>
          <w:rFonts w:ascii="Arial" w:hAnsi="Arial" w:cs="Arial"/>
          <w:sz w:val="22"/>
          <w:szCs w:val="22"/>
        </w:rPr>
        <w:t xml:space="preserve">Shot glass of chilled tomato and basil soup </w:t>
      </w:r>
    </w:p>
    <w:p w14:paraId="7E8FD588" w14:textId="36119C01" w:rsidR="00A97238" w:rsidRPr="004B2547" w:rsidRDefault="001160A9" w:rsidP="00A97238">
      <w:pPr>
        <w:pStyle w:val="ListParagraph"/>
        <w:numPr>
          <w:ilvl w:val="0"/>
          <w:numId w:val="10"/>
        </w:numPr>
      </w:pPr>
      <w:r>
        <w:rPr>
          <w:rFonts w:ascii="Arial" w:hAnsi="Arial" w:cs="Arial"/>
          <w:sz w:val="22"/>
          <w:szCs w:val="22"/>
        </w:rPr>
        <w:t>Feta, walnut,</w:t>
      </w:r>
      <w:r w:rsidR="00894899">
        <w:rPr>
          <w:rFonts w:ascii="Arial" w:hAnsi="Arial" w:cs="Arial"/>
          <w:sz w:val="22"/>
          <w:szCs w:val="22"/>
        </w:rPr>
        <w:t xml:space="preserve"> and pomegranate on chicory (can be vegan)</w:t>
      </w:r>
    </w:p>
    <w:p w14:paraId="656C45E5" w14:textId="29B9E07F" w:rsidR="00A97238" w:rsidRPr="00DA32EB" w:rsidRDefault="003516F3" w:rsidP="00A97238">
      <w:pPr>
        <w:pStyle w:val="ListParagraph"/>
        <w:numPr>
          <w:ilvl w:val="0"/>
          <w:numId w:val="10"/>
        </w:numPr>
      </w:pPr>
      <w:r>
        <w:rPr>
          <w:rFonts w:ascii="Arial" w:hAnsi="Arial" w:cs="Arial"/>
          <w:sz w:val="22"/>
          <w:szCs w:val="22"/>
        </w:rPr>
        <w:t>Blanched</w:t>
      </w:r>
      <w:r w:rsidR="00A97238">
        <w:rPr>
          <w:rFonts w:ascii="Arial" w:hAnsi="Arial" w:cs="Arial"/>
          <w:sz w:val="22"/>
          <w:szCs w:val="22"/>
        </w:rPr>
        <w:t xml:space="preserve"> asparagus</w:t>
      </w:r>
      <w:r w:rsidR="004D2D05">
        <w:rPr>
          <w:rFonts w:ascii="Arial" w:hAnsi="Arial" w:cs="Arial"/>
          <w:sz w:val="22"/>
          <w:szCs w:val="22"/>
        </w:rPr>
        <w:t xml:space="preserve"> spears</w:t>
      </w:r>
      <w:r w:rsidR="00A97238">
        <w:rPr>
          <w:rFonts w:ascii="Arial" w:hAnsi="Arial" w:cs="Arial"/>
          <w:sz w:val="22"/>
          <w:szCs w:val="22"/>
        </w:rPr>
        <w:t xml:space="preserve"> with</w:t>
      </w:r>
      <w:r w:rsidR="004D2D05">
        <w:rPr>
          <w:rFonts w:ascii="Arial" w:hAnsi="Arial" w:cs="Arial"/>
          <w:sz w:val="22"/>
          <w:szCs w:val="22"/>
        </w:rPr>
        <w:t xml:space="preserve"> a</w:t>
      </w:r>
      <w:r w:rsidR="00A97238">
        <w:rPr>
          <w:rFonts w:ascii="Arial" w:hAnsi="Arial" w:cs="Arial"/>
          <w:sz w:val="22"/>
          <w:szCs w:val="22"/>
        </w:rPr>
        <w:t xml:space="preserve"> za’atar dip</w:t>
      </w:r>
    </w:p>
    <w:p w14:paraId="05C25D9A" w14:textId="438AF32F" w:rsidR="00A97238" w:rsidRPr="00471F0C" w:rsidRDefault="00D94228" w:rsidP="00A97238">
      <w:pPr>
        <w:pStyle w:val="ListParagraph"/>
        <w:numPr>
          <w:ilvl w:val="0"/>
          <w:numId w:val="10"/>
        </w:numPr>
      </w:pPr>
      <w:r>
        <w:rPr>
          <w:rFonts w:ascii="Arial" w:hAnsi="Arial" w:cs="Arial"/>
          <w:sz w:val="22"/>
          <w:szCs w:val="22"/>
        </w:rPr>
        <w:t>Pea falafel with roasted carrot hummus</w:t>
      </w:r>
    </w:p>
    <w:p w14:paraId="3558A4AC" w14:textId="47319F63" w:rsidR="00016CD0" w:rsidRPr="00111C26" w:rsidRDefault="00A97238" w:rsidP="3F30542D">
      <w:pPr>
        <w:pStyle w:val="ListParagraph"/>
        <w:numPr>
          <w:ilvl w:val="0"/>
          <w:numId w:val="10"/>
        </w:numPr>
        <w:rPr>
          <w:rFonts w:ascii="Arial" w:eastAsia="Arial" w:hAnsi="Arial" w:cs="Arial"/>
        </w:rPr>
      </w:pPr>
      <w:r>
        <w:rPr>
          <w:rFonts w:ascii="Arial" w:hAnsi="Arial" w:cs="Arial"/>
          <w:sz w:val="22"/>
          <w:szCs w:val="22"/>
        </w:rPr>
        <w:t>Patatas bravas with aioli</w:t>
      </w:r>
      <w:r w:rsidR="00B4570F">
        <w:rPr>
          <w:rFonts w:ascii="Arial" w:hAnsi="Arial" w:cs="Arial"/>
          <w:sz w:val="22"/>
          <w:szCs w:val="22"/>
        </w:rPr>
        <w:t xml:space="preserve"> and </w:t>
      </w:r>
      <w:r w:rsidR="005E1A9E">
        <w:rPr>
          <w:rFonts w:ascii="Arial" w:hAnsi="Arial" w:cs="Arial"/>
          <w:sz w:val="22"/>
          <w:szCs w:val="22"/>
        </w:rPr>
        <w:t>spicy tomato sauce</w:t>
      </w:r>
    </w:p>
    <w:p w14:paraId="5D28811B" w14:textId="1E805E79" w:rsidR="00111C26" w:rsidRPr="009A4B62" w:rsidRDefault="00111C26" w:rsidP="3F30542D">
      <w:pPr>
        <w:pStyle w:val="ListParagraph"/>
        <w:numPr>
          <w:ilvl w:val="0"/>
          <w:numId w:val="10"/>
        </w:numPr>
        <w:rPr>
          <w:rFonts w:ascii="Arial" w:eastAsia="Arial" w:hAnsi="Arial" w:cs="Arial"/>
        </w:rPr>
      </w:pPr>
      <w:r>
        <w:rPr>
          <w:rFonts w:ascii="Arial" w:hAnsi="Arial" w:cs="Arial"/>
          <w:sz w:val="22"/>
          <w:szCs w:val="22"/>
        </w:rPr>
        <w:t xml:space="preserve">Keralan </w:t>
      </w:r>
      <w:r w:rsidR="00901AC1">
        <w:rPr>
          <w:rFonts w:ascii="Arial" w:hAnsi="Arial" w:cs="Arial"/>
          <w:sz w:val="22"/>
          <w:szCs w:val="22"/>
        </w:rPr>
        <w:t xml:space="preserve">veggie </w:t>
      </w:r>
      <w:proofErr w:type="spellStart"/>
      <w:r>
        <w:rPr>
          <w:rFonts w:ascii="Arial" w:hAnsi="Arial" w:cs="Arial"/>
          <w:sz w:val="22"/>
          <w:szCs w:val="22"/>
        </w:rPr>
        <w:t>thoran</w:t>
      </w:r>
      <w:proofErr w:type="spellEnd"/>
      <w:r w:rsidR="00901AC1">
        <w:rPr>
          <w:rFonts w:ascii="Arial" w:hAnsi="Arial" w:cs="Arial"/>
          <w:sz w:val="22"/>
          <w:szCs w:val="22"/>
        </w:rPr>
        <w:t xml:space="preserve"> on a mini </w:t>
      </w:r>
      <w:proofErr w:type="spellStart"/>
      <w:r w:rsidR="00901AC1">
        <w:rPr>
          <w:rFonts w:ascii="Arial" w:hAnsi="Arial" w:cs="Arial"/>
          <w:sz w:val="22"/>
          <w:szCs w:val="22"/>
        </w:rPr>
        <w:t>poppodom</w:t>
      </w:r>
      <w:proofErr w:type="spellEnd"/>
      <w:r w:rsidR="00901AC1">
        <w:rPr>
          <w:rFonts w:ascii="Arial" w:hAnsi="Arial" w:cs="Arial"/>
          <w:sz w:val="22"/>
          <w:szCs w:val="22"/>
        </w:rPr>
        <w:t xml:space="preserve"> with raita (can be vegan)</w:t>
      </w:r>
    </w:p>
    <w:p w14:paraId="463371F6" w14:textId="6B87AA49" w:rsidR="009A4B62" w:rsidRPr="00BC6F15" w:rsidRDefault="009A4B62" w:rsidP="3F30542D">
      <w:pPr>
        <w:pStyle w:val="ListParagraph"/>
        <w:numPr>
          <w:ilvl w:val="0"/>
          <w:numId w:val="10"/>
        </w:numPr>
        <w:rPr>
          <w:rFonts w:ascii="Arial" w:eastAsia="Arial" w:hAnsi="Arial" w:cs="Arial"/>
        </w:rPr>
      </w:pPr>
      <w:r>
        <w:rPr>
          <w:rFonts w:ascii="Arial" w:hAnsi="Arial" w:cs="Arial"/>
          <w:sz w:val="22"/>
          <w:szCs w:val="22"/>
        </w:rPr>
        <w:t>Trout ceviche taco</w:t>
      </w:r>
      <w:r w:rsidR="0050316D">
        <w:rPr>
          <w:rFonts w:ascii="Arial" w:hAnsi="Arial" w:cs="Arial"/>
          <w:sz w:val="22"/>
          <w:szCs w:val="22"/>
        </w:rPr>
        <w:t xml:space="preserve"> with </w:t>
      </w:r>
      <w:proofErr w:type="spellStart"/>
      <w:r w:rsidR="0050316D">
        <w:rPr>
          <w:rFonts w:ascii="Arial" w:hAnsi="Arial" w:cs="Arial"/>
          <w:sz w:val="22"/>
          <w:szCs w:val="22"/>
        </w:rPr>
        <w:t>guacomole</w:t>
      </w:r>
      <w:proofErr w:type="spellEnd"/>
    </w:p>
    <w:p w14:paraId="7B3079E3" w14:textId="12BA7AE0" w:rsidR="0090578B" w:rsidRDefault="0090578B" w:rsidP="00BD23DC">
      <w:pPr>
        <w:pStyle w:val="ListParagraph"/>
        <w:numPr>
          <w:ilvl w:val="0"/>
          <w:numId w:val="10"/>
        </w:numPr>
        <w:rPr>
          <w:rFonts w:ascii="Arial" w:hAnsi="Arial" w:cs="Arial"/>
          <w:sz w:val="22"/>
          <w:szCs w:val="22"/>
        </w:rPr>
      </w:pPr>
      <w:r w:rsidRPr="00BD23DC">
        <w:rPr>
          <w:rFonts w:ascii="Arial" w:hAnsi="Arial" w:cs="Arial"/>
          <w:sz w:val="22"/>
          <w:szCs w:val="22"/>
        </w:rPr>
        <w:t xml:space="preserve">Smoked mackerel pate with pickled cucumber (veggie/vegan version – mushroom </w:t>
      </w:r>
      <w:r w:rsidR="008D3D9F">
        <w:rPr>
          <w:rFonts w:ascii="Arial" w:hAnsi="Arial" w:cs="Arial"/>
          <w:sz w:val="22"/>
          <w:szCs w:val="22"/>
        </w:rPr>
        <w:t xml:space="preserve">and walnut </w:t>
      </w:r>
      <w:r w:rsidRPr="00BD23DC">
        <w:rPr>
          <w:rFonts w:ascii="Arial" w:hAnsi="Arial" w:cs="Arial"/>
          <w:sz w:val="22"/>
          <w:szCs w:val="22"/>
        </w:rPr>
        <w:t>pate)</w:t>
      </w:r>
      <w:r w:rsidR="008165AC">
        <w:rPr>
          <w:rFonts w:ascii="Arial" w:hAnsi="Arial" w:cs="Arial"/>
          <w:sz w:val="22"/>
          <w:szCs w:val="22"/>
        </w:rPr>
        <w:t xml:space="preserve"> on toast</w:t>
      </w:r>
    </w:p>
    <w:p w14:paraId="6F52B535" w14:textId="2AEBB3C5" w:rsidR="00BD23DC" w:rsidRDefault="00BD23DC" w:rsidP="00BD23DC">
      <w:pPr>
        <w:pStyle w:val="ListParagraph"/>
        <w:numPr>
          <w:ilvl w:val="0"/>
          <w:numId w:val="10"/>
        </w:numPr>
        <w:rPr>
          <w:rFonts w:ascii="Arial" w:hAnsi="Arial" w:cs="Arial"/>
          <w:sz w:val="22"/>
          <w:szCs w:val="22"/>
        </w:rPr>
      </w:pPr>
      <w:r>
        <w:rPr>
          <w:rFonts w:ascii="Arial" w:hAnsi="Arial" w:cs="Arial"/>
          <w:sz w:val="22"/>
          <w:szCs w:val="22"/>
        </w:rPr>
        <w:t>Coronation chicken</w:t>
      </w:r>
      <w:r w:rsidR="0086128C">
        <w:rPr>
          <w:rFonts w:ascii="Arial" w:hAnsi="Arial" w:cs="Arial"/>
          <w:sz w:val="22"/>
          <w:szCs w:val="22"/>
        </w:rPr>
        <w:t xml:space="preserve"> on </w:t>
      </w:r>
      <w:r w:rsidR="00134F13">
        <w:rPr>
          <w:rFonts w:ascii="Arial" w:hAnsi="Arial" w:cs="Arial"/>
          <w:sz w:val="22"/>
          <w:szCs w:val="22"/>
        </w:rPr>
        <w:t>little gem (can be vegan)</w:t>
      </w:r>
    </w:p>
    <w:p w14:paraId="03DD7778" w14:textId="42D61FC8" w:rsidR="00134F13" w:rsidRDefault="00471F0C" w:rsidP="00BD23DC">
      <w:pPr>
        <w:pStyle w:val="ListParagraph"/>
        <w:numPr>
          <w:ilvl w:val="0"/>
          <w:numId w:val="10"/>
        </w:numPr>
        <w:rPr>
          <w:rFonts w:ascii="Arial" w:hAnsi="Arial" w:cs="Arial"/>
          <w:sz w:val="22"/>
          <w:szCs w:val="22"/>
        </w:rPr>
      </w:pPr>
      <w:r>
        <w:rPr>
          <w:rFonts w:ascii="Arial" w:hAnsi="Arial" w:cs="Arial"/>
          <w:sz w:val="22"/>
          <w:szCs w:val="22"/>
        </w:rPr>
        <w:t>Devils on horseback</w:t>
      </w:r>
      <w:r w:rsidR="00560873">
        <w:rPr>
          <w:rFonts w:ascii="Arial" w:hAnsi="Arial" w:cs="Arial"/>
          <w:sz w:val="22"/>
          <w:szCs w:val="22"/>
        </w:rPr>
        <w:t xml:space="preserve"> </w:t>
      </w:r>
      <w:r w:rsidR="00075576">
        <w:rPr>
          <w:rFonts w:ascii="Arial" w:hAnsi="Arial" w:cs="Arial"/>
          <w:sz w:val="22"/>
          <w:szCs w:val="22"/>
        </w:rPr>
        <w:t>(dates, cream cheese, bacon)</w:t>
      </w:r>
    </w:p>
    <w:p w14:paraId="128D9BC9" w14:textId="3FCD49BF" w:rsidR="005E1A9E" w:rsidRDefault="00EF765B" w:rsidP="00BD23DC">
      <w:pPr>
        <w:pStyle w:val="ListParagraph"/>
        <w:numPr>
          <w:ilvl w:val="0"/>
          <w:numId w:val="10"/>
        </w:numPr>
        <w:rPr>
          <w:rFonts w:ascii="Arial" w:hAnsi="Arial" w:cs="Arial"/>
          <w:sz w:val="22"/>
          <w:szCs w:val="22"/>
        </w:rPr>
      </w:pPr>
      <w:r>
        <w:rPr>
          <w:rFonts w:ascii="Arial" w:hAnsi="Arial" w:cs="Arial"/>
          <w:sz w:val="22"/>
          <w:szCs w:val="22"/>
        </w:rPr>
        <w:t>Beef</w:t>
      </w:r>
      <w:r w:rsidR="008766E2">
        <w:rPr>
          <w:rFonts w:ascii="Arial" w:hAnsi="Arial" w:cs="Arial"/>
          <w:sz w:val="22"/>
          <w:szCs w:val="22"/>
        </w:rPr>
        <w:t xml:space="preserve"> meat balls with </w:t>
      </w:r>
      <w:r>
        <w:rPr>
          <w:rFonts w:ascii="Arial" w:hAnsi="Arial" w:cs="Arial"/>
          <w:sz w:val="22"/>
          <w:szCs w:val="22"/>
        </w:rPr>
        <w:t>gherkin and melted cheese</w:t>
      </w:r>
    </w:p>
    <w:p w14:paraId="44144462" w14:textId="77777777" w:rsidR="008B11F4" w:rsidRPr="008B11F4" w:rsidRDefault="008B11F4" w:rsidP="008B11F4">
      <w:pPr>
        <w:pStyle w:val="ListParagraph"/>
        <w:numPr>
          <w:ilvl w:val="0"/>
          <w:numId w:val="10"/>
        </w:numPr>
        <w:rPr>
          <w:rFonts w:ascii="Arial" w:hAnsi="Arial" w:cs="Arial"/>
          <w:sz w:val="22"/>
          <w:szCs w:val="22"/>
        </w:rPr>
      </w:pPr>
      <w:r w:rsidRPr="008B11F4">
        <w:rPr>
          <w:rFonts w:ascii="Arial" w:hAnsi="Arial" w:cs="Arial"/>
          <w:sz w:val="22"/>
          <w:szCs w:val="22"/>
        </w:rPr>
        <w:t>Chicken liver pate on brioche with apple chutney</w:t>
      </w:r>
    </w:p>
    <w:p w14:paraId="7B173334" w14:textId="77777777" w:rsidR="008B11F4" w:rsidRDefault="008B11F4" w:rsidP="008B11F4">
      <w:pPr>
        <w:pStyle w:val="ListParagraph"/>
        <w:rPr>
          <w:rFonts w:ascii="Arial" w:hAnsi="Arial" w:cs="Arial"/>
          <w:sz w:val="22"/>
          <w:szCs w:val="22"/>
        </w:rPr>
      </w:pPr>
    </w:p>
    <w:p w14:paraId="25B16695" w14:textId="77777777" w:rsidR="007277B1" w:rsidRPr="002C0177" w:rsidRDefault="007277B1" w:rsidP="007277B1">
      <w:pPr>
        <w:pStyle w:val="ListParagraph"/>
        <w:rPr>
          <w:rFonts w:ascii="Arial" w:eastAsia="Arial" w:hAnsi="Arial" w:cs="Arial"/>
        </w:rPr>
      </w:pPr>
    </w:p>
    <w:p w14:paraId="0D500746" w14:textId="0F07210C" w:rsidR="000A5E52" w:rsidRPr="00C00D5D" w:rsidRDefault="006B2B7F" w:rsidP="3F30542D">
      <w:pPr>
        <w:rPr>
          <w:rFonts w:ascii="Arial" w:eastAsia="Arial" w:hAnsi="Arial" w:cs="Arial"/>
        </w:rPr>
      </w:pPr>
      <w:r w:rsidRPr="00C00D5D">
        <w:rPr>
          <w:rFonts w:ascii="Arial" w:eastAsia="Arial" w:hAnsi="Arial" w:cs="Arial"/>
        </w:rPr>
        <w:t xml:space="preserve">Choose 5 of the above making sure you have </w:t>
      </w:r>
      <w:r w:rsidR="00D95703" w:rsidRPr="00C00D5D">
        <w:rPr>
          <w:rFonts w:ascii="Arial" w:eastAsia="Arial" w:hAnsi="Arial" w:cs="Arial"/>
        </w:rPr>
        <w:t>a range for all diets.</w:t>
      </w:r>
    </w:p>
    <w:p w14:paraId="54B2CAE8" w14:textId="0ABFFB71" w:rsidR="006E10A9" w:rsidRDefault="006E10A9">
      <w:pPr>
        <w:rPr>
          <w:rFonts w:ascii="Arial" w:eastAsia="Arial" w:hAnsi="Arial" w:cs="Arial"/>
          <w:sz w:val="22"/>
          <w:szCs w:val="22"/>
        </w:rPr>
      </w:pPr>
    </w:p>
    <w:p w14:paraId="1618CFCD" w14:textId="37CF86A5" w:rsidR="005B4A80" w:rsidRDefault="00DB5F9E" w:rsidP="005B4A80">
      <w:pPr>
        <w:pStyle w:val="Heading1"/>
        <w:rPr>
          <w:sz w:val="28"/>
          <w:szCs w:val="28"/>
        </w:rPr>
      </w:pPr>
      <w:r>
        <w:rPr>
          <w:sz w:val="28"/>
          <w:szCs w:val="28"/>
        </w:rPr>
        <w:t>Main course s</w:t>
      </w:r>
      <w:r w:rsidR="005B4A80" w:rsidRPr="03521D17">
        <w:rPr>
          <w:sz w:val="28"/>
          <w:szCs w:val="28"/>
        </w:rPr>
        <w:t>pit roast</w:t>
      </w:r>
      <w:r w:rsidR="00FA494A">
        <w:rPr>
          <w:sz w:val="28"/>
          <w:szCs w:val="28"/>
        </w:rPr>
        <w:t>, pork or lamb</w:t>
      </w:r>
      <w:r w:rsidR="005B4A80" w:rsidRPr="03521D17">
        <w:rPr>
          <w:sz w:val="28"/>
          <w:szCs w:val="28"/>
        </w:rPr>
        <w:t>.</w:t>
      </w:r>
    </w:p>
    <w:p w14:paraId="17A97F4B" w14:textId="77777777" w:rsidR="00283D2F" w:rsidRDefault="005B4A80" w:rsidP="005B4A80">
      <w:pPr>
        <w:rPr>
          <w:rFonts w:ascii="Arial" w:hAnsi="Arial" w:cs="Arial"/>
        </w:rPr>
      </w:pPr>
      <w:r>
        <w:rPr>
          <w:rFonts w:ascii="Arial" w:hAnsi="Arial" w:cs="Arial"/>
        </w:rPr>
        <w:t xml:space="preserve">A spit roast lends itself to a celebratory coming together in a giant tipi. </w:t>
      </w:r>
    </w:p>
    <w:p w14:paraId="3991843F" w14:textId="77777777" w:rsidR="0048772C" w:rsidRDefault="0048772C" w:rsidP="005B4A80">
      <w:pPr>
        <w:rPr>
          <w:rFonts w:ascii="Arial" w:hAnsi="Arial" w:cs="Arial"/>
        </w:rPr>
      </w:pPr>
    </w:p>
    <w:p w14:paraId="3E87EAE9" w14:textId="493EEF7C" w:rsidR="00AB2D72" w:rsidRDefault="00C4222E" w:rsidP="005B4A80">
      <w:pPr>
        <w:rPr>
          <w:rFonts w:ascii="Arial" w:hAnsi="Arial" w:cs="Arial"/>
          <w:b/>
          <w:bCs/>
        </w:rPr>
      </w:pPr>
      <w:r>
        <w:rPr>
          <w:rFonts w:ascii="Arial" w:hAnsi="Arial" w:cs="Arial"/>
          <w:b/>
          <w:bCs/>
        </w:rPr>
        <w:t>O</w:t>
      </w:r>
      <w:r w:rsidR="00AB2D72">
        <w:rPr>
          <w:rFonts w:ascii="Arial" w:hAnsi="Arial" w:cs="Arial"/>
          <w:b/>
          <w:bCs/>
        </w:rPr>
        <w:t>ptions</w:t>
      </w:r>
      <w:r w:rsidR="0048772C">
        <w:rPr>
          <w:rFonts w:ascii="Arial" w:hAnsi="Arial" w:cs="Arial"/>
          <w:b/>
          <w:bCs/>
        </w:rPr>
        <w:t xml:space="preserve"> for those not eating the spit roast</w:t>
      </w:r>
      <w:r w:rsidR="00712474">
        <w:rPr>
          <w:rFonts w:ascii="Arial" w:hAnsi="Arial" w:cs="Arial"/>
          <w:b/>
          <w:bCs/>
        </w:rPr>
        <w:t>;</w:t>
      </w:r>
      <w:r w:rsidR="001D79C8">
        <w:rPr>
          <w:rFonts w:ascii="Arial" w:hAnsi="Arial" w:cs="Arial"/>
          <w:b/>
          <w:bCs/>
        </w:rPr>
        <w:t xml:space="preserve"> </w:t>
      </w:r>
      <w:r>
        <w:rPr>
          <w:rFonts w:ascii="Arial" w:hAnsi="Arial" w:cs="Arial"/>
        </w:rPr>
        <w:t xml:space="preserve">they can all be made vegan.  </w:t>
      </w:r>
      <w:r w:rsidR="001D79C8" w:rsidRPr="001D79C8">
        <w:rPr>
          <w:rFonts w:ascii="Arial" w:hAnsi="Arial" w:cs="Arial"/>
        </w:rPr>
        <w:t>choose 1</w:t>
      </w:r>
      <w:r w:rsidR="00AB2D72">
        <w:rPr>
          <w:rFonts w:ascii="Arial" w:hAnsi="Arial" w:cs="Arial"/>
          <w:b/>
          <w:bCs/>
        </w:rPr>
        <w:t>:</w:t>
      </w:r>
    </w:p>
    <w:p w14:paraId="70A5E868" w14:textId="77777777" w:rsidR="00943AF3" w:rsidRPr="00A84B82" w:rsidRDefault="00943AF3" w:rsidP="00A84B82">
      <w:pPr>
        <w:pStyle w:val="ListParagraph"/>
        <w:numPr>
          <w:ilvl w:val="0"/>
          <w:numId w:val="10"/>
        </w:numPr>
        <w:rPr>
          <w:rFonts w:ascii="Arial" w:hAnsi="Arial" w:cs="Arial"/>
          <w:sz w:val="22"/>
          <w:szCs w:val="22"/>
        </w:rPr>
      </w:pPr>
      <w:r w:rsidRPr="00A84B82">
        <w:rPr>
          <w:rFonts w:ascii="Arial" w:hAnsi="Arial" w:cs="Arial"/>
          <w:sz w:val="22"/>
          <w:szCs w:val="22"/>
        </w:rPr>
        <w:t xml:space="preserve">Cornbread tart with </w:t>
      </w:r>
      <w:bookmarkStart w:id="0" w:name="_Int_ieDY7y62"/>
      <w:proofErr w:type="gramStart"/>
      <w:r w:rsidRPr="00A84B82">
        <w:rPr>
          <w:rFonts w:ascii="Arial" w:hAnsi="Arial" w:cs="Arial"/>
          <w:sz w:val="22"/>
          <w:szCs w:val="22"/>
        </w:rPr>
        <w:t>goats</w:t>
      </w:r>
      <w:bookmarkEnd w:id="0"/>
      <w:proofErr w:type="gramEnd"/>
      <w:r w:rsidRPr="00A84B82">
        <w:rPr>
          <w:rFonts w:ascii="Arial" w:hAnsi="Arial" w:cs="Arial"/>
          <w:sz w:val="22"/>
          <w:szCs w:val="22"/>
        </w:rPr>
        <w:t xml:space="preserve"> cheese, mushroom, and onion</w:t>
      </w:r>
    </w:p>
    <w:p w14:paraId="27D1D418" w14:textId="77777777" w:rsidR="00943AF3" w:rsidRPr="00A84B82" w:rsidRDefault="00943AF3" w:rsidP="00A84B82">
      <w:pPr>
        <w:pStyle w:val="ListParagraph"/>
        <w:numPr>
          <w:ilvl w:val="0"/>
          <w:numId w:val="10"/>
        </w:numPr>
        <w:rPr>
          <w:rFonts w:ascii="Arial" w:hAnsi="Arial" w:cs="Arial"/>
          <w:sz w:val="22"/>
          <w:szCs w:val="22"/>
        </w:rPr>
      </w:pPr>
      <w:r w:rsidRPr="00A84B82">
        <w:rPr>
          <w:rFonts w:ascii="Arial" w:hAnsi="Arial" w:cs="Arial"/>
          <w:sz w:val="22"/>
          <w:szCs w:val="22"/>
        </w:rPr>
        <w:t>Asparagus and leek galette (after mid-July, artichokes instead of asparagus)</w:t>
      </w:r>
    </w:p>
    <w:p w14:paraId="12CFB5AA" w14:textId="37C26F5E" w:rsidR="00010AD5" w:rsidRPr="00A84B82" w:rsidRDefault="00943AF3" w:rsidP="00A84B82">
      <w:pPr>
        <w:pStyle w:val="ListParagraph"/>
        <w:numPr>
          <w:ilvl w:val="0"/>
          <w:numId w:val="10"/>
        </w:numPr>
        <w:rPr>
          <w:rFonts w:ascii="Arial" w:hAnsi="Arial" w:cs="Arial"/>
          <w:sz w:val="22"/>
          <w:szCs w:val="22"/>
        </w:rPr>
      </w:pPr>
      <w:r w:rsidRPr="00A84B82">
        <w:rPr>
          <w:rFonts w:ascii="Arial" w:hAnsi="Arial" w:cs="Arial"/>
          <w:sz w:val="22"/>
          <w:szCs w:val="22"/>
        </w:rPr>
        <w:t>Sweet potato kibbeh with tofu and tahini sauce and harissa</w:t>
      </w:r>
      <w:r w:rsidR="00434414" w:rsidRPr="00A84B82">
        <w:rPr>
          <w:rFonts w:ascii="Arial" w:hAnsi="Arial" w:cs="Arial"/>
          <w:sz w:val="22"/>
          <w:szCs w:val="22"/>
        </w:rPr>
        <w:t xml:space="preserve"> </w:t>
      </w:r>
    </w:p>
    <w:p w14:paraId="1473D9C8" w14:textId="77777777" w:rsidR="00A62509" w:rsidRPr="00A62509" w:rsidRDefault="00A62509" w:rsidP="00A62509">
      <w:pPr>
        <w:ind w:left="66"/>
        <w:rPr>
          <w:rFonts w:ascii="Arial" w:eastAsia="Arial" w:hAnsi="Arial" w:cs="Arial"/>
        </w:rPr>
      </w:pPr>
    </w:p>
    <w:p w14:paraId="021DD86D" w14:textId="413BCD30" w:rsidR="00490741" w:rsidRPr="00B77A85" w:rsidRDefault="00B40A40">
      <w:pPr>
        <w:rPr>
          <w:rFonts w:ascii="Arial" w:eastAsia="Arial" w:hAnsi="Arial" w:cs="Arial"/>
        </w:rPr>
      </w:pPr>
      <w:r w:rsidRPr="03521D17">
        <w:rPr>
          <w:rFonts w:ascii="Arial" w:eastAsia="Arial" w:hAnsi="Arial" w:cs="Arial"/>
        </w:rPr>
        <w:t xml:space="preserve">Choose 5 </w:t>
      </w:r>
      <w:r w:rsidR="00AF3D7D">
        <w:rPr>
          <w:rFonts w:ascii="Arial" w:eastAsia="Arial" w:hAnsi="Arial" w:cs="Arial"/>
        </w:rPr>
        <w:t>of the sides below</w:t>
      </w:r>
      <w:r w:rsidR="00720317">
        <w:rPr>
          <w:rFonts w:ascii="Arial" w:eastAsia="Arial" w:hAnsi="Arial" w:cs="Arial"/>
        </w:rPr>
        <w:t xml:space="preserve"> to acc</w:t>
      </w:r>
      <w:r w:rsidR="001F0C0F">
        <w:rPr>
          <w:rFonts w:ascii="Arial" w:eastAsia="Arial" w:hAnsi="Arial" w:cs="Arial"/>
        </w:rPr>
        <w:t xml:space="preserve">ompany it.  </w:t>
      </w:r>
      <w:r w:rsidR="003235EF">
        <w:rPr>
          <w:rFonts w:ascii="Arial" w:eastAsia="Arial" w:hAnsi="Arial" w:cs="Arial"/>
        </w:rPr>
        <w:t xml:space="preserve">They’re all </w:t>
      </w:r>
      <w:proofErr w:type="gramStart"/>
      <w:r w:rsidR="003235EF">
        <w:rPr>
          <w:rFonts w:ascii="Arial" w:eastAsia="Arial" w:hAnsi="Arial" w:cs="Arial"/>
        </w:rPr>
        <w:t>vegetarian, and</w:t>
      </w:r>
      <w:proofErr w:type="gramEnd"/>
      <w:r w:rsidR="003235EF">
        <w:rPr>
          <w:rFonts w:ascii="Arial" w:eastAsia="Arial" w:hAnsi="Arial" w:cs="Arial"/>
        </w:rPr>
        <w:t xml:space="preserve"> can be made all vegan</w:t>
      </w:r>
      <w:r w:rsidR="0083656A">
        <w:rPr>
          <w:rFonts w:ascii="Arial" w:eastAsia="Arial" w:hAnsi="Arial" w:cs="Arial"/>
        </w:rPr>
        <w:t>/gluten free</w:t>
      </w:r>
      <w:r w:rsidR="003235EF">
        <w:rPr>
          <w:rFonts w:ascii="Arial" w:eastAsia="Arial" w:hAnsi="Arial" w:cs="Arial"/>
        </w:rPr>
        <w:t xml:space="preserve"> </w:t>
      </w:r>
      <w:r w:rsidR="00235184">
        <w:rPr>
          <w:rFonts w:ascii="Arial" w:eastAsia="Arial" w:hAnsi="Arial" w:cs="Arial"/>
        </w:rPr>
        <w:t>if required.</w:t>
      </w:r>
    </w:p>
    <w:p w14:paraId="4A13C35B" w14:textId="2488B164" w:rsidR="03521D17" w:rsidRDefault="03521D17" w:rsidP="03521D17">
      <w:pPr>
        <w:rPr>
          <w:sz w:val="22"/>
          <w:szCs w:val="22"/>
        </w:rPr>
      </w:pPr>
    </w:p>
    <w:p w14:paraId="0397D863"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 xml:space="preserve">Roasted new potatoes with garlic and rosemary </w:t>
      </w:r>
    </w:p>
    <w:p w14:paraId="7354FB98"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 xml:space="preserve">New potatoes, peas, garden herbs, lemon </w:t>
      </w:r>
    </w:p>
    <w:p w14:paraId="1E44E7D0"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Spiced roasted cauliflower and potatoes</w:t>
      </w:r>
    </w:p>
    <w:p w14:paraId="547DD820"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Roasted sweet potato and red peppers with freekeh and redcurrant dressing</w:t>
      </w:r>
    </w:p>
    <w:p w14:paraId="7AD91AFD"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Spiced beetroot slaw with green lentils, quinoa, and toasted seeds</w:t>
      </w:r>
    </w:p>
    <w:p w14:paraId="75ED542B"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Broccoli, green bean, red rice, and soy and ginger dressing</w:t>
      </w:r>
    </w:p>
    <w:p w14:paraId="2CC2E3FE"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Avocado, tomato, cucumber, little gem, black-eyed beans, creamy basil dressing</w:t>
      </w:r>
    </w:p>
    <w:p w14:paraId="4BB1502E"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Slow cooked aubergine and carrots with chickpeas and saffron yoghurt (cashew dressing for vegans)</w:t>
      </w:r>
    </w:p>
    <w:p w14:paraId="6C5DC46F"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Roasted leeks, courgettes, tomatoes, and olives</w:t>
      </w:r>
    </w:p>
    <w:p w14:paraId="6445BA5A"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Orange, raw fennel and courgette, rocket and radicchio salad</w:t>
      </w:r>
    </w:p>
    <w:p w14:paraId="620AFB6A"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Watermelon, cucumber and feta salad with a mint dressing</w:t>
      </w:r>
    </w:p>
    <w:p w14:paraId="5A5C00DA"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Baby leaves, cherry tomatoes, and flowers</w:t>
      </w:r>
    </w:p>
    <w:p w14:paraId="169981E4"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Talton Lodge slaw (chilli and lime dressing)</w:t>
      </w:r>
    </w:p>
    <w:p w14:paraId="1A18C160" w14:textId="77777777" w:rsidR="00A075B3" w:rsidRPr="006B10C4" w:rsidRDefault="00A075B3" w:rsidP="00A075B3">
      <w:pPr>
        <w:pStyle w:val="ListParagraph"/>
        <w:numPr>
          <w:ilvl w:val="0"/>
          <w:numId w:val="14"/>
        </w:numPr>
        <w:spacing w:after="200" w:line="276" w:lineRule="auto"/>
        <w:ind w:left="360"/>
        <w:rPr>
          <w:rFonts w:ascii="Arial" w:eastAsia="Arial" w:hAnsi="Arial" w:cs="Arial"/>
          <w:color w:val="000000" w:themeColor="text1"/>
          <w:sz w:val="22"/>
          <w:szCs w:val="22"/>
        </w:rPr>
      </w:pPr>
      <w:r w:rsidRPr="006B10C4">
        <w:rPr>
          <w:rFonts w:ascii="Arial" w:eastAsia="Arial" w:hAnsi="Arial" w:cs="Arial"/>
          <w:color w:val="000000" w:themeColor="text1"/>
          <w:sz w:val="22"/>
          <w:szCs w:val="22"/>
        </w:rPr>
        <w:t>Vegan Caesar salad</w:t>
      </w:r>
    </w:p>
    <w:p w14:paraId="6AF39A77" w14:textId="77777777" w:rsidR="0009497A" w:rsidRDefault="0009497A" w:rsidP="001449F5">
      <w:pPr>
        <w:pStyle w:val="Heading1"/>
        <w:rPr>
          <w:sz w:val="28"/>
          <w:szCs w:val="28"/>
        </w:rPr>
      </w:pPr>
    </w:p>
    <w:p w14:paraId="6D937B08" w14:textId="14DC8554" w:rsidR="008450F6" w:rsidRPr="008E7251" w:rsidRDefault="4024F6B2" w:rsidP="008E7251">
      <w:pPr>
        <w:spacing w:after="200" w:line="276" w:lineRule="auto"/>
        <w:rPr>
          <w:rFonts w:ascii="Arial" w:eastAsia="Arial" w:hAnsi="Arial" w:cs="Arial"/>
          <w:b/>
          <w:bCs/>
          <w:sz w:val="28"/>
          <w:szCs w:val="28"/>
        </w:rPr>
      </w:pPr>
      <w:r w:rsidRPr="008E7251">
        <w:rPr>
          <w:rFonts w:ascii="Arial" w:eastAsia="Arial" w:hAnsi="Arial" w:cs="Arial"/>
          <w:b/>
          <w:bCs/>
          <w:sz w:val="28"/>
          <w:szCs w:val="28"/>
        </w:rPr>
        <w:lastRenderedPageBreak/>
        <w:t>Puddings. Choose one or two.</w:t>
      </w:r>
    </w:p>
    <w:p w14:paraId="59EAB0B4"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Flourless chocolate cake with coffee and cherry ice cream</w:t>
      </w:r>
    </w:p>
    <w:p w14:paraId="1B89D30B" w14:textId="77777777" w:rsidR="005B761B" w:rsidRPr="008A0AB4"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Chocolate and hazelnut meringue with summer fruit compote</w:t>
      </w:r>
    </w:p>
    <w:p w14:paraId="117204D2"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Rhubarb trifle</w:t>
      </w:r>
    </w:p>
    <w:p w14:paraId="5E2FAC20"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Lemon curd crumble tart</w:t>
      </w:r>
    </w:p>
    <w:p w14:paraId="65EB3E89"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Rosewater apricots and strawberries, pistachio biscuit, cardamom and cinnamon ice cream (vg)</w:t>
      </w:r>
    </w:p>
    <w:p w14:paraId="0CCAF1BA"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sidRPr="39E7D599">
        <w:rPr>
          <w:rFonts w:ascii="Arial" w:eastAsia="Arial" w:hAnsi="Arial" w:cs="Arial"/>
          <w:color w:val="000000" w:themeColor="text1"/>
        </w:rPr>
        <w:t xml:space="preserve">Fig leaf panna cotta with an almond </w:t>
      </w:r>
      <w:proofErr w:type="spellStart"/>
      <w:r w:rsidRPr="39E7D599">
        <w:rPr>
          <w:rFonts w:ascii="Arial" w:eastAsia="Arial" w:hAnsi="Arial" w:cs="Arial"/>
          <w:color w:val="000000" w:themeColor="text1"/>
        </w:rPr>
        <w:t>tuile</w:t>
      </w:r>
      <w:proofErr w:type="spellEnd"/>
    </w:p>
    <w:p w14:paraId="60A82BE2"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Baklava with mint and honey ice cream</w:t>
      </w:r>
    </w:p>
    <w:p w14:paraId="2EA86999" w14:textId="77777777" w:rsidR="005B761B" w:rsidRDefault="005B761B" w:rsidP="00144A38">
      <w:pPr>
        <w:pStyle w:val="ListParagraph"/>
        <w:numPr>
          <w:ilvl w:val="0"/>
          <w:numId w:val="14"/>
        </w:numPr>
        <w:spacing w:after="200" w:line="276" w:lineRule="auto"/>
        <w:ind w:left="360"/>
        <w:rPr>
          <w:rFonts w:ascii="Arial" w:eastAsia="Arial" w:hAnsi="Arial" w:cs="Arial"/>
          <w:color w:val="000000" w:themeColor="text1"/>
        </w:rPr>
      </w:pPr>
      <w:r>
        <w:rPr>
          <w:rFonts w:ascii="Arial" w:eastAsia="Arial" w:hAnsi="Arial" w:cs="Arial"/>
          <w:color w:val="000000" w:themeColor="text1"/>
        </w:rPr>
        <w:t>Vegan baked cheesecake with damson compote</w:t>
      </w:r>
    </w:p>
    <w:p w14:paraId="0EA90472" w14:textId="77777777" w:rsidR="00D0342E" w:rsidRPr="002B4E93" w:rsidRDefault="00D0342E" w:rsidP="006D3E24">
      <w:pPr>
        <w:pStyle w:val="ListParagraph"/>
        <w:spacing w:after="200" w:line="276" w:lineRule="auto"/>
        <w:ind w:left="360"/>
        <w:rPr>
          <w:rFonts w:ascii="Arial" w:eastAsia="Arial" w:hAnsi="Arial" w:cs="Arial"/>
          <w:color w:val="000000" w:themeColor="text1"/>
        </w:rPr>
      </w:pPr>
    </w:p>
    <w:p w14:paraId="0F05C1E6" w14:textId="1C424DAD" w:rsidR="00185FE2" w:rsidRPr="00760E5C" w:rsidRDefault="00D0342E" w:rsidP="00760E5C">
      <w:pPr>
        <w:pStyle w:val="ListParagraph"/>
        <w:spacing w:after="200" w:line="276" w:lineRule="auto"/>
        <w:ind w:left="360"/>
        <w:rPr>
          <w:rFonts w:ascii="Arial" w:eastAsia="Arial" w:hAnsi="Arial" w:cs="Arial"/>
          <w:color w:val="000000" w:themeColor="text1"/>
        </w:rPr>
      </w:pPr>
      <w:r w:rsidRPr="002B4E93">
        <w:rPr>
          <w:rFonts w:ascii="Arial" w:eastAsia="Arial" w:hAnsi="Arial" w:cs="Arial"/>
          <w:color w:val="000000" w:themeColor="text1"/>
        </w:rPr>
        <w:t>We can do vegan versions of most of the puddings</w:t>
      </w:r>
      <w:r w:rsidR="00DB291D">
        <w:rPr>
          <w:rFonts w:ascii="Arial" w:eastAsia="Arial" w:hAnsi="Arial" w:cs="Arial"/>
          <w:color w:val="000000" w:themeColor="text1"/>
        </w:rPr>
        <w:t>, please ask</w:t>
      </w:r>
      <w:r w:rsidR="00274D27">
        <w:rPr>
          <w:rFonts w:ascii="Arial" w:eastAsia="Arial" w:hAnsi="Arial" w:cs="Arial"/>
          <w:color w:val="000000" w:themeColor="text1"/>
        </w:rPr>
        <w:t>.</w:t>
      </w:r>
    </w:p>
    <w:p w14:paraId="5574191C" w14:textId="1FD8FD9B" w:rsidR="00127ADD" w:rsidRDefault="00127ADD">
      <w:pPr>
        <w:rPr>
          <w:rFonts w:ascii="Arial" w:eastAsia="Arial" w:hAnsi="Arial" w:cs="Arial"/>
          <w:b/>
          <w:bCs/>
          <w:sz w:val="28"/>
          <w:szCs w:val="28"/>
        </w:rPr>
      </w:pPr>
    </w:p>
    <w:p w14:paraId="4466D0F1" w14:textId="3BB6D1FF" w:rsidR="00C17045" w:rsidRPr="00DC712A" w:rsidRDefault="00C17045" w:rsidP="00DC712A">
      <w:pPr>
        <w:pStyle w:val="Heading1"/>
        <w:rPr>
          <w:sz w:val="28"/>
          <w:szCs w:val="28"/>
        </w:rPr>
      </w:pPr>
      <w:r w:rsidRPr="00D44F7D">
        <w:rPr>
          <w:sz w:val="28"/>
          <w:szCs w:val="28"/>
        </w:rPr>
        <w:t>Evening snacks</w:t>
      </w:r>
    </w:p>
    <w:p w14:paraId="3D6FA9E5" w14:textId="3D95A607" w:rsidR="00367470" w:rsidRPr="00760E5C" w:rsidRDefault="2E154DC3" w:rsidP="2E154DC3">
      <w:pPr>
        <w:rPr>
          <w:rFonts w:ascii="Arial" w:eastAsia="Arial" w:hAnsi="Arial" w:cs="Arial"/>
        </w:rPr>
      </w:pPr>
      <w:r w:rsidRPr="00760E5C">
        <w:rPr>
          <w:rFonts w:ascii="Arial" w:eastAsia="Arial" w:hAnsi="Arial" w:cs="Arial"/>
        </w:rPr>
        <w:t xml:space="preserve">We </w:t>
      </w:r>
      <w:r w:rsidR="007B6469" w:rsidRPr="00760E5C">
        <w:rPr>
          <w:rFonts w:ascii="Arial" w:eastAsia="Arial" w:hAnsi="Arial" w:cs="Arial"/>
        </w:rPr>
        <w:t>can do</w:t>
      </w:r>
      <w:r w:rsidRPr="00760E5C">
        <w:rPr>
          <w:rFonts w:ascii="Arial" w:eastAsia="Arial" w:hAnsi="Arial" w:cs="Arial"/>
        </w:rPr>
        <w:t xml:space="preserve"> smaller meals later in the evening when everyone is hungry again 8-9 o’clock</w:t>
      </w:r>
      <w:r w:rsidR="001B7F10">
        <w:rPr>
          <w:rFonts w:ascii="Arial" w:eastAsia="Arial" w:hAnsi="Arial" w:cs="Arial"/>
        </w:rPr>
        <w:t xml:space="preserve">.  If you think not everyone will be eating, we’re happy </w:t>
      </w:r>
      <w:r w:rsidR="00391F4D">
        <w:rPr>
          <w:rFonts w:ascii="Arial" w:eastAsia="Arial" w:hAnsi="Arial" w:cs="Arial"/>
        </w:rPr>
        <w:t>to cater for less, but not below 75% of the guests.  Or we’re happy for you to organise your own food</w:t>
      </w:r>
      <w:r w:rsidR="006A6AE5">
        <w:rPr>
          <w:rFonts w:ascii="Arial" w:eastAsia="Arial" w:hAnsi="Arial" w:cs="Arial"/>
        </w:rPr>
        <w:t>;</w:t>
      </w:r>
      <w:r w:rsidR="00391F4D">
        <w:rPr>
          <w:rFonts w:ascii="Arial" w:eastAsia="Arial" w:hAnsi="Arial" w:cs="Arial"/>
        </w:rPr>
        <w:t xml:space="preserve"> £</w:t>
      </w:r>
      <w:r w:rsidR="006B10C4">
        <w:rPr>
          <w:rFonts w:ascii="Arial" w:eastAsia="Arial" w:hAnsi="Arial" w:cs="Arial"/>
        </w:rPr>
        <w:t>65</w:t>
      </w:r>
      <w:r w:rsidR="006A6AE5">
        <w:rPr>
          <w:rFonts w:ascii="Arial" w:eastAsia="Arial" w:hAnsi="Arial" w:cs="Arial"/>
        </w:rPr>
        <w:t xml:space="preserve"> per food truck, see wedding form</w:t>
      </w:r>
      <w:r w:rsidR="00A610FB" w:rsidRPr="00760E5C">
        <w:rPr>
          <w:rFonts w:ascii="Arial" w:eastAsia="Arial" w:hAnsi="Arial" w:cs="Arial"/>
        </w:rPr>
        <w:t>:</w:t>
      </w:r>
      <w:r w:rsidRPr="00760E5C">
        <w:rPr>
          <w:rFonts w:ascii="Arial" w:eastAsia="Arial" w:hAnsi="Arial" w:cs="Arial"/>
        </w:rPr>
        <w:t xml:space="preserve">  </w:t>
      </w:r>
    </w:p>
    <w:p w14:paraId="3FC232F2" w14:textId="77777777" w:rsidR="00367470" w:rsidRPr="00760E5C" w:rsidRDefault="00367470" w:rsidP="2E154DC3">
      <w:pPr>
        <w:rPr>
          <w:rFonts w:ascii="Arial" w:eastAsia="Arial" w:hAnsi="Arial" w:cs="Arial"/>
        </w:rPr>
      </w:pPr>
    </w:p>
    <w:p w14:paraId="0B4F421D" w14:textId="2E1773C2" w:rsidR="00A47B29" w:rsidRDefault="00367470" w:rsidP="2E154DC3">
      <w:pPr>
        <w:rPr>
          <w:rFonts w:ascii="Arial" w:eastAsia="Arial" w:hAnsi="Arial" w:cs="Arial"/>
        </w:rPr>
      </w:pPr>
      <w:r w:rsidRPr="00760E5C">
        <w:rPr>
          <w:rFonts w:ascii="Arial" w:eastAsia="Arial" w:hAnsi="Arial" w:cs="Arial"/>
        </w:rPr>
        <w:t>A</w:t>
      </w:r>
      <w:r w:rsidR="2E154DC3" w:rsidRPr="00760E5C">
        <w:rPr>
          <w:rFonts w:ascii="Arial" w:eastAsia="Arial" w:hAnsi="Arial" w:cs="Arial"/>
        </w:rPr>
        <w:t xml:space="preserve"> local cheese board with bread, crackers, chutney and fruit</w:t>
      </w:r>
      <w:r w:rsidR="009845FF">
        <w:rPr>
          <w:rFonts w:ascii="Arial" w:eastAsia="Arial" w:hAnsi="Arial" w:cs="Arial"/>
        </w:rPr>
        <w:t xml:space="preserve"> ser</w:t>
      </w:r>
      <w:r w:rsidR="001E5828">
        <w:rPr>
          <w:rFonts w:ascii="Arial" w:eastAsia="Arial" w:hAnsi="Arial" w:cs="Arial"/>
        </w:rPr>
        <w:t xml:space="preserve">ved on a large board with small plate and knife. </w:t>
      </w:r>
      <w:r w:rsidR="2E154DC3" w:rsidRPr="00760E5C">
        <w:rPr>
          <w:rFonts w:ascii="Arial" w:eastAsia="Arial" w:hAnsi="Arial" w:cs="Arial"/>
        </w:rPr>
        <w:t>£</w:t>
      </w:r>
      <w:r w:rsidR="006B10C4">
        <w:rPr>
          <w:rFonts w:ascii="Arial" w:eastAsia="Arial" w:hAnsi="Arial" w:cs="Arial"/>
        </w:rPr>
        <w:t>9</w:t>
      </w:r>
      <w:r w:rsidR="00EB1EA5">
        <w:rPr>
          <w:rFonts w:ascii="Arial" w:eastAsia="Arial" w:hAnsi="Arial" w:cs="Arial"/>
        </w:rPr>
        <w:t xml:space="preserve"> </w:t>
      </w:r>
      <w:r w:rsidR="2E154DC3" w:rsidRPr="00760E5C">
        <w:rPr>
          <w:rFonts w:ascii="Arial" w:eastAsia="Arial" w:hAnsi="Arial" w:cs="Arial"/>
        </w:rPr>
        <w:t>pp</w:t>
      </w:r>
      <w:r w:rsidR="00A47B29">
        <w:rPr>
          <w:rFonts w:ascii="Arial" w:eastAsia="Arial" w:hAnsi="Arial" w:cs="Arial"/>
        </w:rPr>
        <w:t>.</w:t>
      </w:r>
    </w:p>
    <w:p w14:paraId="2468158C" w14:textId="77777777" w:rsidR="00367470" w:rsidRPr="00760E5C" w:rsidRDefault="00367470" w:rsidP="2E154DC3">
      <w:pPr>
        <w:rPr>
          <w:rFonts w:ascii="Arial" w:eastAsia="Arial" w:hAnsi="Arial" w:cs="Arial"/>
        </w:rPr>
      </w:pPr>
    </w:p>
    <w:p w14:paraId="32028DA3" w14:textId="559DA02C" w:rsidR="000A78F4" w:rsidRPr="00760E5C" w:rsidRDefault="4024F6B2" w:rsidP="2E154DC3">
      <w:pPr>
        <w:rPr>
          <w:rFonts w:ascii="Arial" w:eastAsia="Arial" w:hAnsi="Arial" w:cs="Arial"/>
        </w:rPr>
      </w:pPr>
      <w:r w:rsidRPr="00760E5C">
        <w:rPr>
          <w:rFonts w:ascii="Arial" w:eastAsia="Arial" w:hAnsi="Arial" w:cs="Arial"/>
        </w:rPr>
        <w:t>A small bowl of hot food – chilli</w:t>
      </w:r>
      <w:r w:rsidR="00CC081A">
        <w:rPr>
          <w:rFonts w:ascii="Arial" w:eastAsia="Arial" w:hAnsi="Arial" w:cs="Arial"/>
        </w:rPr>
        <w:t xml:space="preserve"> and rice</w:t>
      </w:r>
      <w:r w:rsidR="00BA12E6">
        <w:rPr>
          <w:rFonts w:ascii="Arial" w:eastAsia="Arial" w:hAnsi="Arial" w:cs="Arial"/>
        </w:rPr>
        <w:t>;</w:t>
      </w:r>
      <w:r w:rsidRPr="00760E5C">
        <w:rPr>
          <w:rFonts w:ascii="Arial" w:eastAsia="Arial" w:hAnsi="Arial" w:cs="Arial"/>
        </w:rPr>
        <w:t xml:space="preserve"> curry</w:t>
      </w:r>
      <w:r w:rsidR="00CC081A">
        <w:rPr>
          <w:rFonts w:ascii="Arial" w:eastAsia="Arial" w:hAnsi="Arial" w:cs="Arial"/>
        </w:rPr>
        <w:t xml:space="preserve"> and rice</w:t>
      </w:r>
      <w:r w:rsidR="00BA12E6">
        <w:rPr>
          <w:rFonts w:ascii="Arial" w:eastAsia="Arial" w:hAnsi="Arial" w:cs="Arial"/>
        </w:rPr>
        <w:t>;</w:t>
      </w:r>
      <w:r w:rsidRPr="00760E5C">
        <w:rPr>
          <w:rFonts w:ascii="Arial" w:eastAsia="Arial" w:hAnsi="Arial" w:cs="Arial"/>
        </w:rPr>
        <w:t xml:space="preserve"> stew</w:t>
      </w:r>
      <w:r w:rsidR="00CC081A">
        <w:rPr>
          <w:rFonts w:ascii="Arial" w:eastAsia="Arial" w:hAnsi="Arial" w:cs="Arial"/>
        </w:rPr>
        <w:t xml:space="preserve"> and mash</w:t>
      </w:r>
      <w:r w:rsidR="00BA12E6">
        <w:rPr>
          <w:rFonts w:ascii="Arial" w:eastAsia="Arial" w:hAnsi="Arial" w:cs="Arial"/>
        </w:rPr>
        <w:t xml:space="preserve">; </w:t>
      </w:r>
      <w:r w:rsidRPr="00760E5C">
        <w:rPr>
          <w:rFonts w:ascii="Arial" w:eastAsia="Arial" w:hAnsi="Arial" w:cs="Arial"/>
        </w:rPr>
        <w:t>paella</w:t>
      </w:r>
      <w:r w:rsidR="00BA12E6">
        <w:rPr>
          <w:rFonts w:ascii="Arial" w:eastAsia="Arial" w:hAnsi="Arial" w:cs="Arial"/>
        </w:rPr>
        <w:t>;</w:t>
      </w:r>
      <w:r w:rsidRPr="00760E5C">
        <w:rPr>
          <w:rFonts w:ascii="Arial" w:eastAsia="Arial" w:hAnsi="Arial" w:cs="Arial"/>
        </w:rPr>
        <w:t xml:space="preserve"> </w:t>
      </w:r>
      <w:r w:rsidR="00BA12E6">
        <w:rPr>
          <w:rFonts w:ascii="Arial" w:eastAsia="Arial" w:hAnsi="Arial" w:cs="Arial"/>
        </w:rPr>
        <w:t>cottage</w:t>
      </w:r>
      <w:r w:rsidRPr="00760E5C">
        <w:rPr>
          <w:rFonts w:ascii="Arial" w:eastAsia="Arial" w:hAnsi="Arial" w:cs="Arial"/>
        </w:rPr>
        <w:t xml:space="preserve"> pie</w:t>
      </w:r>
      <w:r w:rsidR="00CC081A">
        <w:rPr>
          <w:rFonts w:ascii="Arial" w:eastAsia="Arial" w:hAnsi="Arial" w:cs="Arial"/>
        </w:rPr>
        <w:t xml:space="preserve"> and peas</w:t>
      </w:r>
      <w:r w:rsidR="00BA12E6">
        <w:rPr>
          <w:rFonts w:ascii="Arial" w:eastAsia="Arial" w:hAnsi="Arial" w:cs="Arial"/>
        </w:rPr>
        <w:t>;</w:t>
      </w:r>
      <w:r w:rsidRPr="00760E5C">
        <w:rPr>
          <w:rFonts w:ascii="Arial" w:eastAsia="Arial" w:hAnsi="Arial" w:cs="Arial"/>
        </w:rPr>
        <w:t xml:space="preserve"> kedgeree, £</w:t>
      </w:r>
      <w:r w:rsidR="006B10C4">
        <w:rPr>
          <w:rFonts w:ascii="Arial" w:eastAsia="Arial" w:hAnsi="Arial" w:cs="Arial"/>
        </w:rPr>
        <w:t>1</w:t>
      </w:r>
      <w:r w:rsidR="008D34A3">
        <w:rPr>
          <w:rFonts w:ascii="Arial" w:eastAsia="Arial" w:hAnsi="Arial" w:cs="Arial"/>
        </w:rPr>
        <w:t>1</w:t>
      </w:r>
      <w:r w:rsidRPr="00760E5C">
        <w:rPr>
          <w:rFonts w:ascii="Arial" w:eastAsia="Arial" w:hAnsi="Arial" w:cs="Arial"/>
        </w:rPr>
        <w:t>pp</w:t>
      </w:r>
    </w:p>
    <w:p w14:paraId="0A857437" w14:textId="77777777" w:rsidR="007B6469" w:rsidRPr="00E0363B" w:rsidRDefault="007B6469" w:rsidP="2E154DC3">
      <w:pPr>
        <w:rPr>
          <w:rFonts w:ascii="Arial" w:eastAsia="Arial" w:hAnsi="Arial" w:cs="Arial"/>
          <w:sz w:val="22"/>
          <w:szCs w:val="22"/>
        </w:rPr>
      </w:pPr>
    </w:p>
    <w:p w14:paraId="0AD89667" w14:textId="4F23D7F3" w:rsidR="00FA6D4C" w:rsidRPr="00062B60" w:rsidRDefault="4024F6B2" w:rsidP="00DC712A">
      <w:pPr>
        <w:pStyle w:val="Heading1"/>
        <w:rPr>
          <w:b w:val="0"/>
          <w:bCs w:val="0"/>
          <w:sz w:val="22"/>
          <w:szCs w:val="22"/>
        </w:rPr>
      </w:pPr>
      <w:r w:rsidRPr="4024F6B2">
        <w:rPr>
          <w:sz w:val="28"/>
          <w:szCs w:val="28"/>
        </w:rPr>
        <w:t xml:space="preserve">Hot drinks </w:t>
      </w:r>
      <w:r w:rsidR="00DC712A" w:rsidRPr="00DC712A">
        <w:rPr>
          <w:sz w:val="28"/>
          <w:szCs w:val="28"/>
        </w:rPr>
        <w:t xml:space="preserve">- </w:t>
      </w:r>
      <w:r w:rsidRPr="4024F6B2">
        <w:rPr>
          <w:sz w:val="28"/>
          <w:szCs w:val="28"/>
        </w:rPr>
        <w:t>£</w:t>
      </w:r>
      <w:r w:rsidR="006B10C4">
        <w:rPr>
          <w:sz w:val="28"/>
          <w:szCs w:val="28"/>
        </w:rPr>
        <w:t>3</w:t>
      </w:r>
      <w:r w:rsidR="008D34A3">
        <w:rPr>
          <w:sz w:val="28"/>
          <w:szCs w:val="28"/>
        </w:rPr>
        <w:t>.5</w:t>
      </w:r>
      <w:r w:rsidRPr="4024F6B2">
        <w:rPr>
          <w:sz w:val="28"/>
          <w:szCs w:val="28"/>
        </w:rPr>
        <w:t>pp.</w:t>
      </w:r>
      <w:r w:rsidRPr="00062B60">
        <w:rPr>
          <w:sz w:val="22"/>
          <w:szCs w:val="22"/>
        </w:rPr>
        <w:t xml:space="preserve"> </w:t>
      </w:r>
    </w:p>
    <w:p w14:paraId="57DF871C" w14:textId="431DB2C6" w:rsidR="005A1143" w:rsidRPr="00C61BD6" w:rsidRDefault="4024F6B2">
      <w:pPr>
        <w:rPr>
          <w:rFonts w:ascii="Arial" w:eastAsia="Arial" w:hAnsi="Arial" w:cs="Arial"/>
        </w:rPr>
      </w:pPr>
      <w:r w:rsidRPr="00C61BD6">
        <w:rPr>
          <w:rFonts w:ascii="Arial" w:eastAsia="Arial" w:hAnsi="Arial" w:cs="Arial"/>
        </w:rPr>
        <w:t xml:space="preserve">Served at a given time in the tipi, or you can lay out your own tea and coffee station in the Barn </w:t>
      </w:r>
      <w:proofErr w:type="spellStart"/>
      <w:r w:rsidRPr="00C61BD6">
        <w:rPr>
          <w:rFonts w:ascii="Arial" w:eastAsia="Arial" w:hAnsi="Arial" w:cs="Arial"/>
        </w:rPr>
        <w:t>f</w:t>
      </w:r>
      <w:r w:rsidR="00A2167D">
        <w:rPr>
          <w:rFonts w:ascii="Arial" w:eastAsia="Arial" w:hAnsi="Arial" w:cs="Arial"/>
        </w:rPr>
        <w:t>.</w:t>
      </w:r>
      <w:r w:rsidRPr="00C61BD6">
        <w:rPr>
          <w:rFonts w:ascii="Arial" w:eastAsia="Arial" w:hAnsi="Arial" w:cs="Arial"/>
        </w:rPr>
        <w:t>o</w:t>
      </w:r>
      <w:r w:rsidR="00A2167D">
        <w:rPr>
          <w:rFonts w:ascii="Arial" w:eastAsia="Arial" w:hAnsi="Arial" w:cs="Arial"/>
        </w:rPr>
        <w:t>.</w:t>
      </w:r>
      <w:r w:rsidRPr="00C61BD6">
        <w:rPr>
          <w:rFonts w:ascii="Arial" w:eastAsia="Arial" w:hAnsi="Arial" w:cs="Arial"/>
        </w:rPr>
        <w:t>c</w:t>
      </w:r>
      <w:proofErr w:type="spellEnd"/>
      <w:r w:rsidR="00A2167D">
        <w:rPr>
          <w:rFonts w:ascii="Arial" w:eastAsia="Arial" w:hAnsi="Arial" w:cs="Arial"/>
        </w:rPr>
        <w:t>.</w:t>
      </w:r>
      <w:r w:rsidRPr="00C61BD6">
        <w:rPr>
          <w:rFonts w:ascii="Arial" w:eastAsia="Arial" w:hAnsi="Arial" w:cs="Arial"/>
        </w:rPr>
        <w:t xml:space="preserve"> (</w:t>
      </w:r>
      <w:proofErr w:type="gramStart"/>
      <w:r w:rsidRPr="00C61BD6">
        <w:rPr>
          <w:rFonts w:ascii="Arial" w:eastAsia="Arial" w:hAnsi="Arial" w:cs="Arial"/>
        </w:rPr>
        <w:t>as long as</w:t>
      </w:r>
      <w:proofErr w:type="gramEnd"/>
      <w:r w:rsidRPr="00C61BD6">
        <w:rPr>
          <w:rFonts w:ascii="Arial" w:eastAsia="Arial" w:hAnsi="Arial" w:cs="Arial"/>
        </w:rPr>
        <w:t xml:space="preserve"> the Barn guests are OK with this).  We can make sure there are plenty of mugs there.</w:t>
      </w:r>
    </w:p>
    <w:p w14:paraId="45FB0818" w14:textId="77777777" w:rsidR="005A1143" w:rsidRPr="007B6469" w:rsidRDefault="005A1143">
      <w:pPr>
        <w:rPr>
          <w:rFonts w:ascii="Arial" w:eastAsia="Arial" w:hAnsi="Arial" w:cs="Arial"/>
          <w:b/>
          <w:bCs/>
          <w:sz w:val="28"/>
          <w:szCs w:val="28"/>
        </w:rPr>
      </w:pPr>
    </w:p>
    <w:sectPr w:rsidR="005A1143" w:rsidRPr="007B6469" w:rsidSect="00BE62DC">
      <w:headerReference w:type="default" r:id="rId8"/>
      <w:footerReference w:type="default" r:id="rId9"/>
      <w:pgSz w:w="11906" w:h="16838"/>
      <w:pgMar w:top="1440" w:right="1797" w:bottom="1440" w:left="179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81783" w14:textId="77777777" w:rsidR="0095740D" w:rsidRDefault="0095740D">
      <w:r>
        <w:separator/>
      </w:r>
    </w:p>
  </w:endnote>
  <w:endnote w:type="continuationSeparator" w:id="0">
    <w:p w14:paraId="2C26DBEE" w14:textId="77777777" w:rsidR="0095740D" w:rsidRDefault="009574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F31CB" w14:textId="77777777" w:rsidR="00542C18" w:rsidRDefault="00542C18">
    <w:pPr>
      <w:jc w:val="center"/>
    </w:pPr>
  </w:p>
  <w:p w14:paraId="296CA4AA" w14:textId="77777777" w:rsidR="00542C18" w:rsidRDefault="00542C18">
    <w:pPr>
      <w:jc w:val="center"/>
      <w:rPr>
        <w:rFonts w:ascii="Arial" w:eastAsia="Arial" w:hAnsi="Arial" w:cs="Arial"/>
        <w:i/>
        <w:iCs/>
        <w:sz w:val="20"/>
        <w:szCs w:val="20"/>
      </w:rPr>
    </w:pPr>
    <w:r>
      <w:rPr>
        <w:rFonts w:ascii="Arial" w:eastAsia="Arial" w:hAnsi="Arial" w:cs="Arial"/>
        <w:i/>
        <w:iCs/>
        <w:sz w:val="20"/>
        <w:szCs w:val="20"/>
      </w:rPr>
      <w:t>Talton Lodge, Newbold-on-Stour, Stratford-Upon-Avon, CV37 8UB</w:t>
    </w:r>
    <w:r>
      <w:rPr>
        <w:rFonts w:ascii="Arial" w:eastAsia="Arial" w:hAnsi="Arial" w:cs="Arial"/>
        <w:i/>
        <w:iCs/>
        <w:sz w:val="20"/>
        <w:szCs w:val="20"/>
      </w:rPr>
      <w:br/>
      <w:t>www.taltonlodge.co.uk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121AA" w14:textId="77777777" w:rsidR="0095740D" w:rsidRDefault="0095740D">
      <w:r>
        <w:separator/>
      </w:r>
    </w:p>
  </w:footnote>
  <w:footnote w:type="continuationSeparator" w:id="0">
    <w:p w14:paraId="430FD170" w14:textId="77777777" w:rsidR="0095740D" w:rsidRDefault="009574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E60E1" w14:textId="4D6F6E8A" w:rsidR="00542C18" w:rsidRDefault="00542C18">
    <w:r>
      <w:rPr>
        <w:rFonts w:ascii="Arial" w:eastAsia="Arial" w:hAnsi="Arial" w:cs="Arial"/>
        <w:color w:val="FFFFFF"/>
        <w:sz w:val="22"/>
        <w:szCs w:val="22"/>
      </w:rPr>
      <w:t>Email: info@taltonlodge.co.uk</w:t>
    </w:r>
  </w:p>
  <w:p w14:paraId="53128261" w14:textId="77777777" w:rsidR="00542C18" w:rsidRDefault="00542C18">
    <w:pPr>
      <w:spacing w:line="276" w:lineRule="auto"/>
      <w:rPr>
        <w:rFonts w:ascii="Arial" w:eastAsia="Arial" w:hAnsi="Arial" w:cs="Arial"/>
        <w:color w:val="FFFFFF"/>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51585"/>
    <w:multiLevelType w:val="hybridMultilevel"/>
    <w:tmpl w:val="8D74FE6A"/>
    <w:lvl w:ilvl="0" w:tplc="EE1C425E">
      <w:start w:val="1"/>
      <w:numFmt w:val="bullet"/>
      <w:lvlText w:val=""/>
      <w:lvlJc w:val="left"/>
      <w:pPr>
        <w:ind w:left="720" w:hanging="360"/>
      </w:pPr>
      <w:rPr>
        <w:rFonts w:ascii="Symbol" w:hAnsi="Symbol" w:hint="default"/>
      </w:rPr>
    </w:lvl>
    <w:lvl w:ilvl="1" w:tplc="953A38D8">
      <w:start w:val="1"/>
      <w:numFmt w:val="bullet"/>
      <w:lvlText w:val="o"/>
      <w:lvlJc w:val="left"/>
      <w:pPr>
        <w:ind w:left="1440" w:hanging="360"/>
      </w:pPr>
      <w:rPr>
        <w:rFonts w:ascii="Courier New" w:hAnsi="Courier New" w:hint="default"/>
      </w:rPr>
    </w:lvl>
    <w:lvl w:ilvl="2" w:tplc="47307F24">
      <w:start w:val="1"/>
      <w:numFmt w:val="bullet"/>
      <w:lvlText w:val=""/>
      <w:lvlJc w:val="left"/>
      <w:pPr>
        <w:ind w:left="2160" w:hanging="360"/>
      </w:pPr>
      <w:rPr>
        <w:rFonts w:ascii="Wingdings" w:hAnsi="Wingdings" w:hint="default"/>
      </w:rPr>
    </w:lvl>
    <w:lvl w:ilvl="3" w:tplc="E9E6BBC6">
      <w:start w:val="1"/>
      <w:numFmt w:val="bullet"/>
      <w:lvlText w:val=""/>
      <w:lvlJc w:val="left"/>
      <w:pPr>
        <w:ind w:left="2880" w:hanging="360"/>
      </w:pPr>
      <w:rPr>
        <w:rFonts w:ascii="Symbol" w:hAnsi="Symbol" w:hint="default"/>
      </w:rPr>
    </w:lvl>
    <w:lvl w:ilvl="4" w:tplc="10947092">
      <w:start w:val="1"/>
      <w:numFmt w:val="bullet"/>
      <w:lvlText w:val="o"/>
      <w:lvlJc w:val="left"/>
      <w:pPr>
        <w:ind w:left="3600" w:hanging="360"/>
      </w:pPr>
      <w:rPr>
        <w:rFonts w:ascii="Courier New" w:hAnsi="Courier New" w:hint="default"/>
      </w:rPr>
    </w:lvl>
    <w:lvl w:ilvl="5" w:tplc="13F622D4">
      <w:start w:val="1"/>
      <w:numFmt w:val="bullet"/>
      <w:lvlText w:val=""/>
      <w:lvlJc w:val="left"/>
      <w:pPr>
        <w:ind w:left="4320" w:hanging="360"/>
      </w:pPr>
      <w:rPr>
        <w:rFonts w:ascii="Wingdings" w:hAnsi="Wingdings" w:hint="default"/>
      </w:rPr>
    </w:lvl>
    <w:lvl w:ilvl="6" w:tplc="8E1C5B66">
      <w:start w:val="1"/>
      <w:numFmt w:val="bullet"/>
      <w:lvlText w:val=""/>
      <w:lvlJc w:val="left"/>
      <w:pPr>
        <w:ind w:left="5040" w:hanging="360"/>
      </w:pPr>
      <w:rPr>
        <w:rFonts w:ascii="Symbol" w:hAnsi="Symbol" w:hint="default"/>
      </w:rPr>
    </w:lvl>
    <w:lvl w:ilvl="7" w:tplc="D1D20312">
      <w:start w:val="1"/>
      <w:numFmt w:val="bullet"/>
      <w:lvlText w:val="o"/>
      <w:lvlJc w:val="left"/>
      <w:pPr>
        <w:ind w:left="5760" w:hanging="360"/>
      </w:pPr>
      <w:rPr>
        <w:rFonts w:ascii="Courier New" w:hAnsi="Courier New" w:hint="default"/>
      </w:rPr>
    </w:lvl>
    <w:lvl w:ilvl="8" w:tplc="3432C7F4">
      <w:start w:val="1"/>
      <w:numFmt w:val="bullet"/>
      <w:lvlText w:val=""/>
      <w:lvlJc w:val="left"/>
      <w:pPr>
        <w:ind w:left="6480" w:hanging="360"/>
      </w:pPr>
      <w:rPr>
        <w:rFonts w:ascii="Wingdings" w:hAnsi="Wingdings" w:hint="default"/>
      </w:rPr>
    </w:lvl>
  </w:abstractNum>
  <w:abstractNum w:abstractNumId="1" w15:restartNumberingAfterBreak="0">
    <w:nsid w:val="07377F1D"/>
    <w:multiLevelType w:val="hybridMultilevel"/>
    <w:tmpl w:val="9D704BD2"/>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A7D00A2"/>
    <w:multiLevelType w:val="hybridMultilevel"/>
    <w:tmpl w:val="D49CF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91397"/>
    <w:multiLevelType w:val="hybridMultilevel"/>
    <w:tmpl w:val="79E6D1F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936EC"/>
    <w:multiLevelType w:val="multilevel"/>
    <w:tmpl w:val="6D12B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BC28A9"/>
    <w:multiLevelType w:val="hybridMultilevel"/>
    <w:tmpl w:val="400EAB3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700D2"/>
    <w:multiLevelType w:val="hybridMultilevel"/>
    <w:tmpl w:val="46B4D982"/>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9D06DC5"/>
    <w:multiLevelType w:val="hybridMultilevel"/>
    <w:tmpl w:val="DAA0A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346E35"/>
    <w:multiLevelType w:val="hybridMultilevel"/>
    <w:tmpl w:val="74E0276C"/>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230611"/>
    <w:multiLevelType w:val="hybridMultilevel"/>
    <w:tmpl w:val="CF9C4F7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0" w15:restartNumberingAfterBreak="0">
    <w:nsid w:val="24724FB8"/>
    <w:multiLevelType w:val="hybridMultilevel"/>
    <w:tmpl w:val="3B86F5C0"/>
    <w:lvl w:ilvl="0" w:tplc="90E4EDBA">
      <w:start w:val="1"/>
      <w:numFmt w:val="bullet"/>
      <w:lvlText w:val=""/>
      <w:lvlJc w:val="left"/>
      <w:pPr>
        <w:ind w:left="720" w:hanging="360"/>
      </w:pPr>
      <w:rPr>
        <w:rFonts w:ascii="Symbol" w:hAnsi="Symbol" w:hint="default"/>
      </w:rPr>
    </w:lvl>
    <w:lvl w:ilvl="1" w:tplc="8D684132">
      <w:start w:val="1"/>
      <w:numFmt w:val="bullet"/>
      <w:lvlText w:val="o"/>
      <w:lvlJc w:val="left"/>
      <w:pPr>
        <w:ind w:left="1440" w:hanging="360"/>
      </w:pPr>
      <w:rPr>
        <w:rFonts w:ascii="Courier New" w:hAnsi="Courier New" w:hint="default"/>
      </w:rPr>
    </w:lvl>
    <w:lvl w:ilvl="2" w:tplc="74BE0386">
      <w:start w:val="1"/>
      <w:numFmt w:val="bullet"/>
      <w:lvlText w:val=""/>
      <w:lvlJc w:val="left"/>
      <w:pPr>
        <w:ind w:left="2160" w:hanging="360"/>
      </w:pPr>
      <w:rPr>
        <w:rFonts w:ascii="Wingdings" w:hAnsi="Wingdings" w:hint="default"/>
      </w:rPr>
    </w:lvl>
    <w:lvl w:ilvl="3" w:tplc="A7281A08">
      <w:start w:val="1"/>
      <w:numFmt w:val="bullet"/>
      <w:lvlText w:val=""/>
      <w:lvlJc w:val="left"/>
      <w:pPr>
        <w:ind w:left="2880" w:hanging="360"/>
      </w:pPr>
      <w:rPr>
        <w:rFonts w:ascii="Symbol" w:hAnsi="Symbol" w:hint="default"/>
      </w:rPr>
    </w:lvl>
    <w:lvl w:ilvl="4" w:tplc="F4C250F4">
      <w:start w:val="1"/>
      <w:numFmt w:val="bullet"/>
      <w:lvlText w:val="o"/>
      <w:lvlJc w:val="left"/>
      <w:pPr>
        <w:ind w:left="3600" w:hanging="360"/>
      </w:pPr>
      <w:rPr>
        <w:rFonts w:ascii="Courier New" w:hAnsi="Courier New" w:hint="default"/>
      </w:rPr>
    </w:lvl>
    <w:lvl w:ilvl="5" w:tplc="0E4E2E50">
      <w:start w:val="1"/>
      <w:numFmt w:val="bullet"/>
      <w:lvlText w:val=""/>
      <w:lvlJc w:val="left"/>
      <w:pPr>
        <w:ind w:left="4320" w:hanging="360"/>
      </w:pPr>
      <w:rPr>
        <w:rFonts w:ascii="Wingdings" w:hAnsi="Wingdings" w:hint="default"/>
      </w:rPr>
    </w:lvl>
    <w:lvl w:ilvl="6" w:tplc="F970C986">
      <w:start w:val="1"/>
      <w:numFmt w:val="bullet"/>
      <w:lvlText w:val=""/>
      <w:lvlJc w:val="left"/>
      <w:pPr>
        <w:ind w:left="5040" w:hanging="360"/>
      </w:pPr>
      <w:rPr>
        <w:rFonts w:ascii="Symbol" w:hAnsi="Symbol" w:hint="default"/>
      </w:rPr>
    </w:lvl>
    <w:lvl w:ilvl="7" w:tplc="AAC24D38">
      <w:start w:val="1"/>
      <w:numFmt w:val="bullet"/>
      <w:lvlText w:val="o"/>
      <w:lvlJc w:val="left"/>
      <w:pPr>
        <w:ind w:left="5760" w:hanging="360"/>
      </w:pPr>
      <w:rPr>
        <w:rFonts w:ascii="Courier New" w:hAnsi="Courier New" w:hint="default"/>
      </w:rPr>
    </w:lvl>
    <w:lvl w:ilvl="8" w:tplc="B1FEF7E8">
      <w:start w:val="1"/>
      <w:numFmt w:val="bullet"/>
      <w:lvlText w:val=""/>
      <w:lvlJc w:val="left"/>
      <w:pPr>
        <w:ind w:left="6480" w:hanging="360"/>
      </w:pPr>
      <w:rPr>
        <w:rFonts w:ascii="Wingdings" w:hAnsi="Wingdings" w:hint="default"/>
      </w:rPr>
    </w:lvl>
  </w:abstractNum>
  <w:abstractNum w:abstractNumId="11" w15:restartNumberingAfterBreak="0">
    <w:nsid w:val="37D639A8"/>
    <w:multiLevelType w:val="hybridMultilevel"/>
    <w:tmpl w:val="D674B6E8"/>
    <w:lvl w:ilvl="0" w:tplc="FFFFFFFF">
      <w:start w:val="1"/>
      <w:numFmt w:val="bullet"/>
      <w:lvlText w:val=""/>
      <w:lvlJc w:val="left"/>
      <w:pPr>
        <w:ind w:left="720" w:hanging="360"/>
      </w:pPr>
      <w:rPr>
        <w:rFonts w:ascii="Symbol" w:hAnsi="Symbol" w:hint="default"/>
      </w:rPr>
    </w:lvl>
    <w:lvl w:ilvl="1" w:tplc="E48A40C2">
      <w:start w:val="1"/>
      <w:numFmt w:val="bullet"/>
      <w:lvlText w:val="o"/>
      <w:lvlJc w:val="left"/>
      <w:pPr>
        <w:ind w:left="1440" w:hanging="360"/>
      </w:pPr>
      <w:rPr>
        <w:rFonts w:ascii="Courier New" w:hAnsi="Courier New" w:hint="default"/>
      </w:rPr>
    </w:lvl>
    <w:lvl w:ilvl="2" w:tplc="DB3AB82E">
      <w:start w:val="1"/>
      <w:numFmt w:val="bullet"/>
      <w:lvlText w:val=""/>
      <w:lvlJc w:val="left"/>
      <w:pPr>
        <w:ind w:left="2160" w:hanging="360"/>
      </w:pPr>
      <w:rPr>
        <w:rFonts w:ascii="Wingdings" w:hAnsi="Wingdings" w:hint="default"/>
      </w:rPr>
    </w:lvl>
    <w:lvl w:ilvl="3" w:tplc="31FC0A62">
      <w:start w:val="1"/>
      <w:numFmt w:val="bullet"/>
      <w:lvlText w:val=""/>
      <w:lvlJc w:val="left"/>
      <w:pPr>
        <w:ind w:left="2880" w:hanging="360"/>
      </w:pPr>
      <w:rPr>
        <w:rFonts w:ascii="Symbol" w:hAnsi="Symbol" w:hint="default"/>
      </w:rPr>
    </w:lvl>
    <w:lvl w:ilvl="4" w:tplc="965A7FBA">
      <w:start w:val="1"/>
      <w:numFmt w:val="bullet"/>
      <w:lvlText w:val="o"/>
      <w:lvlJc w:val="left"/>
      <w:pPr>
        <w:ind w:left="3600" w:hanging="360"/>
      </w:pPr>
      <w:rPr>
        <w:rFonts w:ascii="Courier New" w:hAnsi="Courier New" w:hint="default"/>
      </w:rPr>
    </w:lvl>
    <w:lvl w:ilvl="5" w:tplc="79926FA8">
      <w:start w:val="1"/>
      <w:numFmt w:val="bullet"/>
      <w:lvlText w:val=""/>
      <w:lvlJc w:val="left"/>
      <w:pPr>
        <w:ind w:left="4320" w:hanging="360"/>
      </w:pPr>
      <w:rPr>
        <w:rFonts w:ascii="Wingdings" w:hAnsi="Wingdings" w:hint="default"/>
      </w:rPr>
    </w:lvl>
    <w:lvl w:ilvl="6" w:tplc="DEDE9AF6">
      <w:start w:val="1"/>
      <w:numFmt w:val="bullet"/>
      <w:lvlText w:val=""/>
      <w:lvlJc w:val="left"/>
      <w:pPr>
        <w:ind w:left="5040" w:hanging="360"/>
      </w:pPr>
      <w:rPr>
        <w:rFonts w:ascii="Symbol" w:hAnsi="Symbol" w:hint="default"/>
      </w:rPr>
    </w:lvl>
    <w:lvl w:ilvl="7" w:tplc="6734BC1E">
      <w:start w:val="1"/>
      <w:numFmt w:val="bullet"/>
      <w:lvlText w:val="o"/>
      <w:lvlJc w:val="left"/>
      <w:pPr>
        <w:ind w:left="5760" w:hanging="360"/>
      </w:pPr>
      <w:rPr>
        <w:rFonts w:ascii="Courier New" w:hAnsi="Courier New" w:hint="default"/>
      </w:rPr>
    </w:lvl>
    <w:lvl w:ilvl="8" w:tplc="56127498">
      <w:start w:val="1"/>
      <w:numFmt w:val="bullet"/>
      <w:lvlText w:val=""/>
      <w:lvlJc w:val="left"/>
      <w:pPr>
        <w:ind w:left="6480" w:hanging="360"/>
      </w:pPr>
      <w:rPr>
        <w:rFonts w:ascii="Wingdings" w:hAnsi="Wingdings" w:hint="default"/>
      </w:rPr>
    </w:lvl>
  </w:abstractNum>
  <w:abstractNum w:abstractNumId="12" w15:restartNumberingAfterBreak="0">
    <w:nsid w:val="426C5BA4"/>
    <w:multiLevelType w:val="hybridMultilevel"/>
    <w:tmpl w:val="DC043EC0"/>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BE3947"/>
    <w:multiLevelType w:val="hybridMultilevel"/>
    <w:tmpl w:val="1C44C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CB59B7"/>
    <w:multiLevelType w:val="hybridMultilevel"/>
    <w:tmpl w:val="FF621212"/>
    <w:lvl w:ilvl="0" w:tplc="7974E624">
      <w:start w:val="1"/>
      <w:numFmt w:val="bullet"/>
      <w:lvlText w:val=""/>
      <w:lvlJc w:val="left"/>
      <w:pPr>
        <w:ind w:left="720" w:hanging="360"/>
      </w:pPr>
      <w:rPr>
        <w:rFonts w:ascii="Symbol" w:hAnsi="Symbol" w:hint="default"/>
      </w:rPr>
    </w:lvl>
    <w:lvl w:ilvl="1" w:tplc="9FB46354">
      <w:start w:val="1"/>
      <w:numFmt w:val="bullet"/>
      <w:lvlText w:val="o"/>
      <w:lvlJc w:val="left"/>
      <w:pPr>
        <w:ind w:left="1440" w:hanging="360"/>
      </w:pPr>
      <w:rPr>
        <w:rFonts w:ascii="Courier New" w:hAnsi="Courier New" w:hint="default"/>
      </w:rPr>
    </w:lvl>
    <w:lvl w:ilvl="2" w:tplc="FD24D24E">
      <w:start w:val="1"/>
      <w:numFmt w:val="bullet"/>
      <w:lvlText w:val=""/>
      <w:lvlJc w:val="left"/>
      <w:pPr>
        <w:ind w:left="2160" w:hanging="360"/>
      </w:pPr>
      <w:rPr>
        <w:rFonts w:ascii="Wingdings" w:hAnsi="Wingdings" w:hint="default"/>
      </w:rPr>
    </w:lvl>
    <w:lvl w:ilvl="3" w:tplc="8E8C3D52">
      <w:start w:val="1"/>
      <w:numFmt w:val="bullet"/>
      <w:lvlText w:val=""/>
      <w:lvlJc w:val="left"/>
      <w:pPr>
        <w:ind w:left="2880" w:hanging="360"/>
      </w:pPr>
      <w:rPr>
        <w:rFonts w:ascii="Symbol" w:hAnsi="Symbol" w:hint="default"/>
      </w:rPr>
    </w:lvl>
    <w:lvl w:ilvl="4" w:tplc="FE1660EE">
      <w:start w:val="1"/>
      <w:numFmt w:val="bullet"/>
      <w:lvlText w:val="o"/>
      <w:lvlJc w:val="left"/>
      <w:pPr>
        <w:ind w:left="3600" w:hanging="360"/>
      </w:pPr>
      <w:rPr>
        <w:rFonts w:ascii="Courier New" w:hAnsi="Courier New" w:hint="default"/>
      </w:rPr>
    </w:lvl>
    <w:lvl w:ilvl="5" w:tplc="E2C2B4D4">
      <w:start w:val="1"/>
      <w:numFmt w:val="bullet"/>
      <w:lvlText w:val=""/>
      <w:lvlJc w:val="left"/>
      <w:pPr>
        <w:ind w:left="4320" w:hanging="360"/>
      </w:pPr>
      <w:rPr>
        <w:rFonts w:ascii="Wingdings" w:hAnsi="Wingdings" w:hint="default"/>
      </w:rPr>
    </w:lvl>
    <w:lvl w:ilvl="6" w:tplc="B20C0066">
      <w:start w:val="1"/>
      <w:numFmt w:val="bullet"/>
      <w:lvlText w:val=""/>
      <w:lvlJc w:val="left"/>
      <w:pPr>
        <w:ind w:left="5040" w:hanging="360"/>
      </w:pPr>
      <w:rPr>
        <w:rFonts w:ascii="Symbol" w:hAnsi="Symbol" w:hint="default"/>
      </w:rPr>
    </w:lvl>
    <w:lvl w:ilvl="7" w:tplc="BB52D1E6">
      <w:start w:val="1"/>
      <w:numFmt w:val="bullet"/>
      <w:lvlText w:val="o"/>
      <w:lvlJc w:val="left"/>
      <w:pPr>
        <w:ind w:left="5760" w:hanging="360"/>
      </w:pPr>
      <w:rPr>
        <w:rFonts w:ascii="Courier New" w:hAnsi="Courier New" w:hint="default"/>
      </w:rPr>
    </w:lvl>
    <w:lvl w:ilvl="8" w:tplc="20920350">
      <w:start w:val="1"/>
      <w:numFmt w:val="bullet"/>
      <w:lvlText w:val=""/>
      <w:lvlJc w:val="left"/>
      <w:pPr>
        <w:ind w:left="6480" w:hanging="360"/>
      </w:pPr>
      <w:rPr>
        <w:rFonts w:ascii="Wingdings" w:hAnsi="Wingdings" w:hint="default"/>
      </w:rPr>
    </w:lvl>
  </w:abstractNum>
  <w:abstractNum w:abstractNumId="15" w15:restartNumberingAfterBreak="0">
    <w:nsid w:val="55A02B0D"/>
    <w:multiLevelType w:val="hybridMultilevel"/>
    <w:tmpl w:val="854C155E"/>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1424C0"/>
    <w:multiLevelType w:val="hybridMultilevel"/>
    <w:tmpl w:val="10A4B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8C6333"/>
    <w:multiLevelType w:val="hybridMultilevel"/>
    <w:tmpl w:val="DB6C5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3550A4"/>
    <w:multiLevelType w:val="hybridMultilevel"/>
    <w:tmpl w:val="DA8E39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9652160"/>
    <w:multiLevelType w:val="hybridMultilevel"/>
    <w:tmpl w:val="441A0898"/>
    <w:lvl w:ilvl="0" w:tplc="293EBB52">
      <w:start w:val="1"/>
      <w:numFmt w:val="bullet"/>
      <w:lvlText w:val=""/>
      <w:lvlJc w:val="left"/>
      <w:pPr>
        <w:ind w:left="720" w:hanging="360"/>
      </w:pPr>
      <w:rPr>
        <w:rFonts w:ascii="Symbol" w:hAnsi="Symbol" w:hint="default"/>
      </w:rPr>
    </w:lvl>
    <w:lvl w:ilvl="1" w:tplc="A8F2C450">
      <w:start w:val="1"/>
      <w:numFmt w:val="bullet"/>
      <w:lvlText w:val="o"/>
      <w:lvlJc w:val="left"/>
      <w:pPr>
        <w:ind w:left="1440" w:hanging="360"/>
      </w:pPr>
      <w:rPr>
        <w:rFonts w:ascii="Courier New" w:hAnsi="Courier New" w:hint="default"/>
      </w:rPr>
    </w:lvl>
    <w:lvl w:ilvl="2" w:tplc="AA4EF974">
      <w:start w:val="1"/>
      <w:numFmt w:val="bullet"/>
      <w:lvlText w:val=""/>
      <w:lvlJc w:val="left"/>
      <w:pPr>
        <w:ind w:left="2160" w:hanging="360"/>
      </w:pPr>
      <w:rPr>
        <w:rFonts w:ascii="Wingdings" w:hAnsi="Wingdings" w:hint="default"/>
      </w:rPr>
    </w:lvl>
    <w:lvl w:ilvl="3" w:tplc="A3B858A8">
      <w:start w:val="1"/>
      <w:numFmt w:val="bullet"/>
      <w:lvlText w:val=""/>
      <w:lvlJc w:val="left"/>
      <w:pPr>
        <w:ind w:left="2880" w:hanging="360"/>
      </w:pPr>
      <w:rPr>
        <w:rFonts w:ascii="Symbol" w:hAnsi="Symbol" w:hint="default"/>
      </w:rPr>
    </w:lvl>
    <w:lvl w:ilvl="4" w:tplc="75C0E36E">
      <w:start w:val="1"/>
      <w:numFmt w:val="bullet"/>
      <w:lvlText w:val="o"/>
      <w:lvlJc w:val="left"/>
      <w:pPr>
        <w:ind w:left="3600" w:hanging="360"/>
      </w:pPr>
      <w:rPr>
        <w:rFonts w:ascii="Courier New" w:hAnsi="Courier New" w:hint="default"/>
      </w:rPr>
    </w:lvl>
    <w:lvl w:ilvl="5" w:tplc="9962EF1E">
      <w:start w:val="1"/>
      <w:numFmt w:val="bullet"/>
      <w:lvlText w:val=""/>
      <w:lvlJc w:val="left"/>
      <w:pPr>
        <w:ind w:left="4320" w:hanging="360"/>
      </w:pPr>
      <w:rPr>
        <w:rFonts w:ascii="Wingdings" w:hAnsi="Wingdings" w:hint="default"/>
      </w:rPr>
    </w:lvl>
    <w:lvl w:ilvl="6" w:tplc="0D0E0D10">
      <w:start w:val="1"/>
      <w:numFmt w:val="bullet"/>
      <w:lvlText w:val=""/>
      <w:lvlJc w:val="left"/>
      <w:pPr>
        <w:ind w:left="5040" w:hanging="360"/>
      </w:pPr>
      <w:rPr>
        <w:rFonts w:ascii="Symbol" w:hAnsi="Symbol" w:hint="default"/>
      </w:rPr>
    </w:lvl>
    <w:lvl w:ilvl="7" w:tplc="6472FED0">
      <w:start w:val="1"/>
      <w:numFmt w:val="bullet"/>
      <w:lvlText w:val="o"/>
      <w:lvlJc w:val="left"/>
      <w:pPr>
        <w:ind w:left="5760" w:hanging="360"/>
      </w:pPr>
      <w:rPr>
        <w:rFonts w:ascii="Courier New" w:hAnsi="Courier New" w:hint="default"/>
      </w:rPr>
    </w:lvl>
    <w:lvl w:ilvl="8" w:tplc="32EE33EC">
      <w:start w:val="1"/>
      <w:numFmt w:val="bullet"/>
      <w:lvlText w:val=""/>
      <w:lvlJc w:val="left"/>
      <w:pPr>
        <w:ind w:left="6480" w:hanging="360"/>
      </w:pPr>
      <w:rPr>
        <w:rFonts w:ascii="Wingdings" w:hAnsi="Wingdings" w:hint="default"/>
      </w:rPr>
    </w:lvl>
  </w:abstractNum>
  <w:abstractNum w:abstractNumId="20" w15:restartNumberingAfterBreak="0">
    <w:nsid w:val="6FAF61A8"/>
    <w:multiLevelType w:val="hybridMultilevel"/>
    <w:tmpl w:val="469C47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7B914C53"/>
    <w:multiLevelType w:val="hybridMultilevel"/>
    <w:tmpl w:val="86E0C7EA"/>
    <w:lvl w:ilvl="0" w:tplc="F31630F2">
      <w:start w:val="1"/>
      <w:numFmt w:val="bullet"/>
      <w:lvlText w:val=""/>
      <w:lvlJc w:val="left"/>
      <w:pPr>
        <w:ind w:left="720" w:hanging="360"/>
      </w:pPr>
      <w:rPr>
        <w:rFonts w:ascii="Symbol" w:hAnsi="Symbol" w:hint="default"/>
      </w:rPr>
    </w:lvl>
    <w:lvl w:ilvl="1" w:tplc="FCF04B8A">
      <w:start w:val="1"/>
      <w:numFmt w:val="bullet"/>
      <w:lvlText w:val="o"/>
      <w:lvlJc w:val="left"/>
      <w:pPr>
        <w:ind w:left="1440" w:hanging="360"/>
      </w:pPr>
      <w:rPr>
        <w:rFonts w:ascii="Courier New" w:hAnsi="Courier New" w:hint="default"/>
      </w:rPr>
    </w:lvl>
    <w:lvl w:ilvl="2" w:tplc="46B2686C">
      <w:start w:val="1"/>
      <w:numFmt w:val="bullet"/>
      <w:lvlText w:val=""/>
      <w:lvlJc w:val="left"/>
      <w:pPr>
        <w:ind w:left="2160" w:hanging="360"/>
      </w:pPr>
      <w:rPr>
        <w:rFonts w:ascii="Wingdings" w:hAnsi="Wingdings" w:hint="default"/>
      </w:rPr>
    </w:lvl>
    <w:lvl w:ilvl="3" w:tplc="69C87F0A">
      <w:start w:val="1"/>
      <w:numFmt w:val="bullet"/>
      <w:lvlText w:val=""/>
      <w:lvlJc w:val="left"/>
      <w:pPr>
        <w:ind w:left="2880" w:hanging="360"/>
      </w:pPr>
      <w:rPr>
        <w:rFonts w:ascii="Symbol" w:hAnsi="Symbol" w:hint="default"/>
      </w:rPr>
    </w:lvl>
    <w:lvl w:ilvl="4" w:tplc="4154993E">
      <w:start w:val="1"/>
      <w:numFmt w:val="bullet"/>
      <w:lvlText w:val="o"/>
      <w:lvlJc w:val="left"/>
      <w:pPr>
        <w:ind w:left="3600" w:hanging="360"/>
      </w:pPr>
      <w:rPr>
        <w:rFonts w:ascii="Courier New" w:hAnsi="Courier New" w:hint="default"/>
      </w:rPr>
    </w:lvl>
    <w:lvl w:ilvl="5" w:tplc="8244D0DC">
      <w:start w:val="1"/>
      <w:numFmt w:val="bullet"/>
      <w:lvlText w:val=""/>
      <w:lvlJc w:val="left"/>
      <w:pPr>
        <w:ind w:left="4320" w:hanging="360"/>
      </w:pPr>
      <w:rPr>
        <w:rFonts w:ascii="Wingdings" w:hAnsi="Wingdings" w:hint="default"/>
      </w:rPr>
    </w:lvl>
    <w:lvl w:ilvl="6" w:tplc="11B6F68C">
      <w:start w:val="1"/>
      <w:numFmt w:val="bullet"/>
      <w:lvlText w:val=""/>
      <w:lvlJc w:val="left"/>
      <w:pPr>
        <w:ind w:left="5040" w:hanging="360"/>
      </w:pPr>
      <w:rPr>
        <w:rFonts w:ascii="Symbol" w:hAnsi="Symbol" w:hint="default"/>
      </w:rPr>
    </w:lvl>
    <w:lvl w:ilvl="7" w:tplc="DC8C9700">
      <w:start w:val="1"/>
      <w:numFmt w:val="bullet"/>
      <w:lvlText w:val="o"/>
      <w:lvlJc w:val="left"/>
      <w:pPr>
        <w:ind w:left="5760" w:hanging="360"/>
      </w:pPr>
      <w:rPr>
        <w:rFonts w:ascii="Courier New" w:hAnsi="Courier New" w:hint="default"/>
      </w:rPr>
    </w:lvl>
    <w:lvl w:ilvl="8" w:tplc="4B462E80">
      <w:start w:val="1"/>
      <w:numFmt w:val="bullet"/>
      <w:lvlText w:val=""/>
      <w:lvlJc w:val="left"/>
      <w:pPr>
        <w:ind w:left="6480" w:hanging="360"/>
      </w:pPr>
      <w:rPr>
        <w:rFonts w:ascii="Wingdings" w:hAnsi="Wingdings" w:hint="default"/>
      </w:rPr>
    </w:lvl>
  </w:abstractNum>
  <w:abstractNum w:abstractNumId="22" w15:restartNumberingAfterBreak="0">
    <w:nsid w:val="7C5A5A94"/>
    <w:multiLevelType w:val="hybridMultilevel"/>
    <w:tmpl w:val="765287E0"/>
    <w:lvl w:ilvl="0" w:tplc="FFFFFFFF">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3" w15:restartNumberingAfterBreak="0">
    <w:nsid w:val="7ED036E8"/>
    <w:multiLevelType w:val="hybridMultilevel"/>
    <w:tmpl w:val="151C2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34008919">
    <w:abstractNumId w:val="14"/>
  </w:num>
  <w:num w:numId="2" w16cid:durableId="1733697239">
    <w:abstractNumId w:val="21"/>
  </w:num>
  <w:num w:numId="3" w16cid:durableId="923536117">
    <w:abstractNumId w:val="0"/>
  </w:num>
  <w:num w:numId="4" w16cid:durableId="884953768">
    <w:abstractNumId w:val="10"/>
  </w:num>
  <w:num w:numId="5" w16cid:durableId="64031139">
    <w:abstractNumId w:val="12"/>
  </w:num>
  <w:num w:numId="6" w16cid:durableId="1675112238">
    <w:abstractNumId w:val="15"/>
  </w:num>
  <w:num w:numId="7" w16cid:durableId="815606374">
    <w:abstractNumId w:val="8"/>
  </w:num>
  <w:num w:numId="8" w16cid:durableId="2016229982">
    <w:abstractNumId w:val="2"/>
  </w:num>
  <w:num w:numId="9" w16cid:durableId="644434172">
    <w:abstractNumId w:val="17"/>
  </w:num>
  <w:num w:numId="10" w16cid:durableId="1105730838">
    <w:abstractNumId w:val="23"/>
  </w:num>
  <w:num w:numId="11" w16cid:durableId="2039616945">
    <w:abstractNumId w:val="18"/>
  </w:num>
  <w:num w:numId="12" w16cid:durableId="297225843">
    <w:abstractNumId w:val="16"/>
  </w:num>
  <w:num w:numId="13" w16cid:durableId="714082056">
    <w:abstractNumId w:val="20"/>
  </w:num>
  <w:num w:numId="14" w16cid:durableId="393285198">
    <w:abstractNumId w:val="11"/>
  </w:num>
  <w:num w:numId="15" w16cid:durableId="596911530">
    <w:abstractNumId w:val="6"/>
  </w:num>
  <w:num w:numId="16" w16cid:durableId="1855145758">
    <w:abstractNumId w:val="1"/>
  </w:num>
  <w:num w:numId="17" w16cid:durableId="1119563818">
    <w:abstractNumId w:val="22"/>
  </w:num>
  <w:num w:numId="18" w16cid:durableId="1380395624">
    <w:abstractNumId w:val="4"/>
  </w:num>
  <w:num w:numId="19" w16cid:durableId="1202205759">
    <w:abstractNumId w:val="5"/>
  </w:num>
  <w:num w:numId="20" w16cid:durableId="72241614">
    <w:abstractNumId w:val="3"/>
  </w:num>
  <w:num w:numId="21" w16cid:durableId="1704865863">
    <w:abstractNumId w:val="13"/>
  </w:num>
  <w:num w:numId="22" w16cid:durableId="549532885">
    <w:abstractNumId w:val="7"/>
  </w:num>
  <w:num w:numId="23" w16cid:durableId="1259101362">
    <w:abstractNumId w:val="19"/>
  </w:num>
  <w:num w:numId="24" w16cid:durableId="502778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0003DE"/>
    <w:rsid w:val="000009E5"/>
    <w:rsid w:val="00001FD4"/>
    <w:rsid w:val="00005860"/>
    <w:rsid w:val="00005AE3"/>
    <w:rsid w:val="000069FC"/>
    <w:rsid w:val="00010AD5"/>
    <w:rsid w:val="000152EA"/>
    <w:rsid w:val="00016CD0"/>
    <w:rsid w:val="00030B44"/>
    <w:rsid w:val="00046A86"/>
    <w:rsid w:val="00046E33"/>
    <w:rsid w:val="00047351"/>
    <w:rsid w:val="000530AD"/>
    <w:rsid w:val="00055F59"/>
    <w:rsid w:val="00056CAE"/>
    <w:rsid w:val="000602ED"/>
    <w:rsid w:val="0006164D"/>
    <w:rsid w:val="00062B60"/>
    <w:rsid w:val="000739D7"/>
    <w:rsid w:val="0007530F"/>
    <w:rsid w:val="00075576"/>
    <w:rsid w:val="00086F8F"/>
    <w:rsid w:val="00087FF2"/>
    <w:rsid w:val="000914AB"/>
    <w:rsid w:val="0009497A"/>
    <w:rsid w:val="0009746C"/>
    <w:rsid w:val="000A0D38"/>
    <w:rsid w:val="000A36B3"/>
    <w:rsid w:val="000A5E52"/>
    <w:rsid w:val="000A78F4"/>
    <w:rsid w:val="000A7F24"/>
    <w:rsid w:val="000B1390"/>
    <w:rsid w:val="000B30E6"/>
    <w:rsid w:val="000B6327"/>
    <w:rsid w:val="000B6967"/>
    <w:rsid w:val="000C02F5"/>
    <w:rsid w:val="000C0497"/>
    <w:rsid w:val="000C3C48"/>
    <w:rsid w:val="000C4B0C"/>
    <w:rsid w:val="000C5C83"/>
    <w:rsid w:val="000C6ECF"/>
    <w:rsid w:val="000D1CEA"/>
    <w:rsid w:val="000D550B"/>
    <w:rsid w:val="000E6348"/>
    <w:rsid w:val="000E7829"/>
    <w:rsid w:val="000F18CC"/>
    <w:rsid w:val="000F2851"/>
    <w:rsid w:val="00100ECE"/>
    <w:rsid w:val="00102CAE"/>
    <w:rsid w:val="0010556B"/>
    <w:rsid w:val="001056A0"/>
    <w:rsid w:val="0011035B"/>
    <w:rsid w:val="00111C26"/>
    <w:rsid w:val="001135B5"/>
    <w:rsid w:val="0011429C"/>
    <w:rsid w:val="001160A9"/>
    <w:rsid w:val="00116B60"/>
    <w:rsid w:val="00123BB5"/>
    <w:rsid w:val="001259D3"/>
    <w:rsid w:val="00125DD8"/>
    <w:rsid w:val="00127ADD"/>
    <w:rsid w:val="00130F0D"/>
    <w:rsid w:val="00134B1A"/>
    <w:rsid w:val="00134F13"/>
    <w:rsid w:val="001401C6"/>
    <w:rsid w:val="00140737"/>
    <w:rsid w:val="00141114"/>
    <w:rsid w:val="001447A5"/>
    <w:rsid w:val="001449F5"/>
    <w:rsid w:val="00144A38"/>
    <w:rsid w:val="001450CE"/>
    <w:rsid w:val="0014708A"/>
    <w:rsid w:val="00151166"/>
    <w:rsid w:val="00152B33"/>
    <w:rsid w:val="00153BF6"/>
    <w:rsid w:val="00160460"/>
    <w:rsid w:val="00166269"/>
    <w:rsid w:val="00166E99"/>
    <w:rsid w:val="00175879"/>
    <w:rsid w:val="00176A65"/>
    <w:rsid w:val="00185DF8"/>
    <w:rsid w:val="00185FE2"/>
    <w:rsid w:val="001868E5"/>
    <w:rsid w:val="0019699A"/>
    <w:rsid w:val="0019709C"/>
    <w:rsid w:val="001973C1"/>
    <w:rsid w:val="001A2006"/>
    <w:rsid w:val="001A27A8"/>
    <w:rsid w:val="001B0E8A"/>
    <w:rsid w:val="001B7ACA"/>
    <w:rsid w:val="001B7C0F"/>
    <w:rsid w:val="001B7E48"/>
    <w:rsid w:val="001B7F10"/>
    <w:rsid w:val="001C01CD"/>
    <w:rsid w:val="001C0C2B"/>
    <w:rsid w:val="001C382E"/>
    <w:rsid w:val="001D79C8"/>
    <w:rsid w:val="001E4159"/>
    <w:rsid w:val="001E4A91"/>
    <w:rsid w:val="001E5828"/>
    <w:rsid w:val="001E6C55"/>
    <w:rsid w:val="001F0C0F"/>
    <w:rsid w:val="001F2680"/>
    <w:rsid w:val="001F37A3"/>
    <w:rsid w:val="001F6783"/>
    <w:rsid w:val="00201AB6"/>
    <w:rsid w:val="0020335D"/>
    <w:rsid w:val="00205972"/>
    <w:rsid w:val="00210F44"/>
    <w:rsid w:val="002110C4"/>
    <w:rsid w:val="00215107"/>
    <w:rsid w:val="002235BB"/>
    <w:rsid w:val="0023085F"/>
    <w:rsid w:val="00230D59"/>
    <w:rsid w:val="002310BA"/>
    <w:rsid w:val="0023427B"/>
    <w:rsid w:val="002349E6"/>
    <w:rsid w:val="00234DE4"/>
    <w:rsid w:val="00235184"/>
    <w:rsid w:val="002358B2"/>
    <w:rsid w:val="00244947"/>
    <w:rsid w:val="00250D6B"/>
    <w:rsid w:val="0025296C"/>
    <w:rsid w:val="00254167"/>
    <w:rsid w:val="00254FF6"/>
    <w:rsid w:val="00256244"/>
    <w:rsid w:val="00260DCE"/>
    <w:rsid w:val="002645EE"/>
    <w:rsid w:val="00264FDE"/>
    <w:rsid w:val="0026531D"/>
    <w:rsid w:val="0027204A"/>
    <w:rsid w:val="00274227"/>
    <w:rsid w:val="00274D27"/>
    <w:rsid w:val="00281961"/>
    <w:rsid w:val="00283C93"/>
    <w:rsid w:val="00283D2F"/>
    <w:rsid w:val="00284899"/>
    <w:rsid w:val="0028721F"/>
    <w:rsid w:val="00297B41"/>
    <w:rsid w:val="002A3AC7"/>
    <w:rsid w:val="002B125E"/>
    <w:rsid w:val="002B4E93"/>
    <w:rsid w:val="002C0177"/>
    <w:rsid w:val="002C01C5"/>
    <w:rsid w:val="002C74A4"/>
    <w:rsid w:val="002D6324"/>
    <w:rsid w:val="002E52A8"/>
    <w:rsid w:val="002E53B3"/>
    <w:rsid w:val="002F1208"/>
    <w:rsid w:val="002F765B"/>
    <w:rsid w:val="00300348"/>
    <w:rsid w:val="00301D0A"/>
    <w:rsid w:val="00302C7B"/>
    <w:rsid w:val="003106E4"/>
    <w:rsid w:val="003113CF"/>
    <w:rsid w:val="0031380B"/>
    <w:rsid w:val="003139EB"/>
    <w:rsid w:val="003149EE"/>
    <w:rsid w:val="00314D6E"/>
    <w:rsid w:val="00322A45"/>
    <w:rsid w:val="003235EF"/>
    <w:rsid w:val="00327643"/>
    <w:rsid w:val="003317CC"/>
    <w:rsid w:val="003334C5"/>
    <w:rsid w:val="00346072"/>
    <w:rsid w:val="0034610E"/>
    <w:rsid w:val="003503FC"/>
    <w:rsid w:val="00350DB1"/>
    <w:rsid w:val="003516F3"/>
    <w:rsid w:val="003561D5"/>
    <w:rsid w:val="003662C5"/>
    <w:rsid w:val="00366371"/>
    <w:rsid w:val="00367470"/>
    <w:rsid w:val="00372D25"/>
    <w:rsid w:val="00373478"/>
    <w:rsid w:val="00374111"/>
    <w:rsid w:val="003777C1"/>
    <w:rsid w:val="00380F4A"/>
    <w:rsid w:val="00383906"/>
    <w:rsid w:val="0038517E"/>
    <w:rsid w:val="00390C9B"/>
    <w:rsid w:val="00391F4D"/>
    <w:rsid w:val="0039225E"/>
    <w:rsid w:val="00392554"/>
    <w:rsid w:val="0039286C"/>
    <w:rsid w:val="003A4AF4"/>
    <w:rsid w:val="003A674D"/>
    <w:rsid w:val="003A71DF"/>
    <w:rsid w:val="003B3670"/>
    <w:rsid w:val="003C26B3"/>
    <w:rsid w:val="003C4D48"/>
    <w:rsid w:val="003C7212"/>
    <w:rsid w:val="003D05A5"/>
    <w:rsid w:val="003D1AB7"/>
    <w:rsid w:val="003D33DA"/>
    <w:rsid w:val="003E6A46"/>
    <w:rsid w:val="003F0321"/>
    <w:rsid w:val="003F49D6"/>
    <w:rsid w:val="0040045C"/>
    <w:rsid w:val="00404A16"/>
    <w:rsid w:val="00404C3F"/>
    <w:rsid w:val="00407FE5"/>
    <w:rsid w:val="00411861"/>
    <w:rsid w:val="00415810"/>
    <w:rsid w:val="00424BC9"/>
    <w:rsid w:val="00425407"/>
    <w:rsid w:val="00426255"/>
    <w:rsid w:val="00426D2E"/>
    <w:rsid w:val="0043204F"/>
    <w:rsid w:val="0043424C"/>
    <w:rsid w:val="00434414"/>
    <w:rsid w:val="00435776"/>
    <w:rsid w:val="004410FC"/>
    <w:rsid w:val="00441C86"/>
    <w:rsid w:val="00441E0F"/>
    <w:rsid w:val="0044387D"/>
    <w:rsid w:val="00445CCE"/>
    <w:rsid w:val="00451F70"/>
    <w:rsid w:val="00463887"/>
    <w:rsid w:val="004668CF"/>
    <w:rsid w:val="0046707A"/>
    <w:rsid w:val="00471F0C"/>
    <w:rsid w:val="00484718"/>
    <w:rsid w:val="004854A3"/>
    <w:rsid w:val="00485836"/>
    <w:rsid w:val="00486641"/>
    <w:rsid w:val="0048772C"/>
    <w:rsid w:val="00490741"/>
    <w:rsid w:val="00491974"/>
    <w:rsid w:val="00492E05"/>
    <w:rsid w:val="004962BF"/>
    <w:rsid w:val="00497643"/>
    <w:rsid w:val="004A0E00"/>
    <w:rsid w:val="004A4485"/>
    <w:rsid w:val="004A4980"/>
    <w:rsid w:val="004A4EA4"/>
    <w:rsid w:val="004B2547"/>
    <w:rsid w:val="004B33AC"/>
    <w:rsid w:val="004B4868"/>
    <w:rsid w:val="004B4B14"/>
    <w:rsid w:val="004C3AB5"/>
    <w:rsid w:val="004D2446"/>
    <w:rsid w:val="004D2D05"/>
    <w:rsid w:val="004D325F"/>
    <w:rsid w:val="004D3EF9"/>
    <w:rsid w:val="004D7A71"/>
    <w:rsid w:val="004D7DEA"/>
    <w:rsid w:val="004E2B22"/>
    <w:rsid w:val="004E3694"/>
    <w:rsid w:val="004F0431"/>
    <w:rsid w:val="004F182D"/>
    <w:rsid w:val="004F44B7"/>
    <w:rsid w:val="004F4CC6"/>
    <w:rsid w:val="004F633E"/>
    <w:rsid w:val="00500FAC"/>
    <w:rsid w:val="00502E0D"/>
    <w:rsid w:val="0050316D"/>
    <w:rsid w:val="00506C8B"/>
    <w:rsid w:val="0051027A"/>
    <w:rsid w:val="0051049E"/>
    <w:rsid w:val="0051225C"/>
    <w:rsid w:val="005129C4"/>
    <w:rsid w:val="00513332"/>
    <w:rsid w:val="00515B10"/>
    <w:rsid w:val="0051680F"/>
    <w:rsid w:val="00524DC1"/>
    <w:rsid w:val="005267BD"/>
    <w:rsid w:val="00526FE4"/>
    <w:rsid w:val="00542674"/>
    <w:rsid w:val="00542C18"/>
    <w:rsid w:val="00545454"/>
    <w:rsid w:val="00552BD3"/>
    <w:rsid w:val="00554BFA"/>
    <w:rsid w:val="00560873"/>
    <w:rsid w:val="00561220"/>
    <w:rsid w:val="00561F7B"/>
    <w:rsid w:val="005645CF"/>
    <w:rsid w:val="005706F9"/>
    <w:rsid w:val="00576039"/>
    <w:rsid w:val="005761E5"/>
    <w:rsid w:val="005761E9"/>
    <w:rsid w:val="0057743A"/>
    <w:rsid w:val="005823BB"/>
    <w:rsid w:val="005862E7"/>
    <w:rsid w:val="00592961"/>
    <w:rsid w:val="00596F0C"/>
    <w:rsid w:val="005A1143"/>
    <w:rsid w:val="005A1CA4"/>
    <w:rsid w:val="005A5F2B"/>
    <w:rsid w:val="005B18D3"/>
    <w:rsid w:val="005B4A80"/>
    <w:rsid w:val="005B761B"/>
    <w:rsid w:val="005C0465"/>
    <w:rsid w:val="005C2137"/>
    <w:rsid w:val="005C5E2A"/>
    <w:rsid w:val="005C64C9"/>
    <w:rsid w:val="005D0D23"/>
    <w:rsid w:val="005D0E36"/>
    <w:rsid w:val="005D6AB4"/>
    <w:rsid w:val="005D7466"/>
    <w:rsid w:val="005D772B"/>
    <w:rsid w:val="005E1A9E"/>
    <w:rsid w:val="005E3168"/>
    <w:rsid w:val="005E5753"/>
    <w:rsid w:val="005E6930"/>
    <w:rsid w:val="005F0292"/>
    <w:rsid w:val="005F62EE"/>
    <w:rsid w:val="005F6662"/>
    <w:rsid w:val="00600D3E"/>
    <w:rsid w:val="00600ECC"/>
    <w:rsid w:val="006015C8"/>
    <w:rsid w:val="00616EEF"/>
    <w:rsid w:val="00620772"/>
    <w:rsid w:val="00622AB1"/>
    <w:rsid w:val="00626441"/>
    <w:rsid w:val="006457D2"/>
    <w:rsid w:val="00651749"/>
    <w:rsid w:val="00654373"/>
    <w:rsid w:val="00655257"/>
    <w:rsid w:val="00664AAC"/>
    <w:rsid w:val="00673C14"/>
    <w:rsid w:val="00673F4E"/>
    <w:rsid w:val="006740A1"/>
    <w:rsid w:val="00686A87"/>
    <w:rsid w:val="00693A0A"/>
    <w:rsid w:val="006A363C"/>
    <w:rsid w:val="006A428D"/>
    <w:rsid w:val="006A5F13"/>
    <w:rsid w:val="006A6AE5"/>
    <w:rsid w:val="006B10C4"/>
    <w:rsid w:val="006B2B7F"/>
    <w:rsid w:val="006B39D3"/>
    <w:rsid w:val="006B5C41"/>
    <w:rsid w:val="006B72EF"/>
    <w:rsid w:val="006C3F20"/>
    <w:rsid w:val="006D0202"/>
    <w:rsid w:val="006D0BEC"/>
    <w:rsid w:val="006D3E24"/>
    <w:rsid w:val="006D52EF"/>
    <w:rsid w:val="006D5A97"/>
    <w:rsid w:val="006D76E6"/>
    <w:rsid w:val="006E05A5"/>
    <w:rsid w:val="006E072F"/>
    <w:rsid w:val="006E10A9"/>
    <w:rsid w:val="006E4BCB"/>
    <w:rsid w:val="006F54ED"/>
    <w:rsid w:val="00703B80"/>
    <w:rsid w:val="00704B54"/>
    <w:rsid w:val="00705898"/>
    <w:rsid w:val="00707A58"/>
    <w:rsid w:val="00712474"/>
    <w:rsid w:val="0071397B"/>
    <w:rsid w:val="0071512B"/>
    <w:rsid w:val="007172DC"/>
    <w:rsid w:val="00720317"/>
    <w:rsid w:val="00723470"/>
    <w:rsid w:val="007277B1"/>
    <w:rsid w:val="00741DCA"/>
    <w:rsid w:val="007426AE"/>
    <w:rsid w:val="00742BAE"/>
    <w:rsid w:val="00743833"/>
    <w:rsid w:val="007444E7"/>
    <w:rsid w:val="00747498"/>
    <w:rsid w:val="00750983"/>
    <w:rsid w:val="007567D8"/>
    <w:rsid w:val="007575BF"/>
    <w:rsid w:val="00760E5C"/>
    <w:rsid w:val="0076277E"/>
    <w:rsid w:val="0076396F"/>
    <w:rsid w:val="00763FF9"/>
    <w:rsid w:val="0077112A"/>
    <w:rsid w:val="007770D3"/>
    <w:rsid w:val="00782FAC"/>
    <w:rsid w:val="007932D4"/>
    <w:rsid w:val="00796255"/>
    <w:rsid w:val="00797D95"/>
    <w:rsid w:val="007A274C"/>
    <w:rsid w:val="007A36F9"/>
    <w:rsid w:val="007A6626"/>
    <w:rsid w:val="007A7372"/>
    <w:rsid w:val="007B06BF"/>
    <w:rsid w:val="007B6469"/>
    <w:rsid w:val="007C456B"/>
    <w:rsid w:val="007C4E60"/>
    <w:rsid w:val="007C73CA"/>
    <w:rsid w:val="007C7491"/>
    <w:rsid w:val="007D5643"/>
    <w:rsid w:val="007E0DE4"/>
    <w:rsid w:val="007E1400"/>
    <w:rsid w:val="007E6309"/>
    <w:rsid w:val="007F1F7E"/>
    <w:rsid w:val="008032CA"/>
    <w:rsid w:val="00805266"/>
    <w:rsid w:val="00807C29"/>
    <w:rsid w:val="00813C4E"/>
    <w:rsid w:val="00813E4A"/>
    <w:rsid w:val="00814E27"/>
    <w:rsid w:val="008165AC"/>
    <w:rsid w:val="00816B8B"/>
    <w:rsid w:val="00821C57"/>
    <w:rsid w:val="00823C94"/>
    <w:rsid w:val="00832202"/>
    <w:rsid w:val="008325F3"/>
    <w:rsid w:val="00834FD8"/>
    <w:rsid w:val="0083656A"/>
    <w:rsid w:val="00837321"/>
    <w:rsid w:val="00841DBD"/>
    <w:rsid w:val="00844334"/>
    <w:rsid w:val="008450F6"/>
    <w:rsid w:val="0084588A"/>
    <w:rsid w:val="00845980"/>
    <w:rsid w:val="0085058D"/>
    <w:rsid w:val="0085421B"/>
    <w:rsid w:val="008570EC"/>
    <w:rsid w:val="0085747F"/>
    <w:rsid w:val="0086128C"/>
    <w:rsid w:val="00863CF9"/>
    <w:rsid w:val="008654BC"/>
    <w:rsid w:val="008672E2"/>
    <w:rsid w:val="0087584E"/>
    <w:rsid w:val="008758CA"/>
    <w:rsid w:val="008766E2"/>
    <w:rsid w:val="008774C4"/>
    <w:rsid w:val="008805B1"/>
    <w:rsid w:val="0088283B"/>
    <w:rsid w:val="00882C80"/>
    <w:rsid w:val="00883490"/>
    <w:rsid w:val="00890BE3"/>
    <w:rsid w:val="0089318F"/>
    <w:rsid w:val="00893DC1"/>
    <w:rsid w:val="008942B6"/>
    <w:rsid w:val="00894899"/>
    <w:rsid w:val="008963FA"/>
    <w:rsid w:val="008A3DB2"/>
    <w:rsid w:val="008B0FED"/>
    <w:rsid w:val="008B11F4"/>
    <w:rsid w:val="008B22E2"/>
    <w:rsid w:val="008B5232"/>
    <w:rsid w:val="008C065E"/>
    <w:rsid w:val="008D25CD"/>
    <w:rsid w:val="008D34A3"/>
    <w:rsid w:val="008D3D9F"/>
    <w:rsid w:val="008D50F0"/>
    <w:rsid w:val="008E0B74"/>
    <w:rsid w:val="008E2905"/>
    <w:rsid w:val="008E6815"/>
    <w:rsid w:val="008E7251"/>
    <w:rsid w:val="008F1C81"/>
    <w:rsid w:val="0090163E"/>
    <w:rsid w:val="00901AC1"/>
    <w:rsid w:val="0090578B"/>
    <w:rsid w:val="009113D7"/>
    <w:rsid w:val="0091609B"/>
    <w:rsid w:val="00916230"/>
    <w:rsid w:val="00921F48"/>
    <w:rsid w:val="009324FC"/>
    <w:rsid w:val="0093551C"/>
    <w:rsid w:val="0094119A"/>
    <w:rsid w:val="00943AF3"/>
    <w:rsid w:val="00954F52"/>
    <w:rsid w:val="0095740D"/>
    <w:rsid w:val="00963BE7"/>
    <w:rsid w:val="00964342"/>
    <w:rsid w:val="00964525"/>
    <w:rsid w:val="009659C5"/>
    <w:rsid w:val="00967986"/>
    <w:rsid w:val="00971E37"/>
    <w:rsid w:val="00973CAD"/>
    <w:rsid w:val="0097518D"/>
    <w:rsid w:val="00975B07"/>
    <w:rsid w:val="00976088"/>
    <w:rsid w:val="00982C02"/>
    <w:rsid w:val="00982F61"/>
    <w:rsid w:val="009845FF"/>
    <w:rsid w:val="00984C44"/>
    <w:rsid w:val="00990CBF"/>
    <w:rsid w:val="00991868"/>
    <w:rsid w:val="00992277"/>
    <w:rsid w:val="00992D59"/>
    <w:rsid w:val="00997AAB"/>
    <w:rsid w:val="009A2773"/>
    <w:rsid w:val="009A27E4"/>
    <w:rsid w:val="009A2C41"/>
    <w:rsid w:val="009A4B62"/>
    <w:rsid w:val="009B09A8"/>
    <w:rsid w:val="009B1AD0"/>
    <w:rsid w:val="009B362E"/>
    <w:rsid w:val="009B3E6B"/>
    <w:rsid w:val="009B62BA"/>
    <w:rsid w:val="009C25D1"/>
    <w:rsid w:val="009C4400"/>
    <w:rsid w:val="009D06C8"/>
    <w:rsid w:val="009D185E"/>
    <w:rsid w:val="009E2B2F"/>
    <w:rsid w:val="009E3F9E"/>
    <w:rsid w:val="009F03F1"/>
    <w:rsid w:val="009F2069"/>
    <w:rsid w:val="009F22FE"/>
    <w:rsid w:val="009F5D9E"/>
    <w:rsid w:val="009F7E25"/>
    <w:rsid w:val="00A01BB1"/>
    <w:rsid w:val="00A05752"/>
    <w:rsid w:val="00A075B3"/>
    <w:rsid w:val="00A11D05"/>
    <w:rsid w:val="00A16136"/>
    <w:rsid w:val="00A16978"/>
    <w:rsid w:val="00A173AE"/>
    <w:rsid w:val="00A2167D"/>
    <w:rsid w:val="00A32F7E"/>
    <w:rsid w:val="00A33094"/>
    <w:rsid w:val="00A4645D"/>
    <w:rsid w:val="00A47B29"/>
    <w:rsid w:val="00A515B1"/>
    <w:rsid w:val="00A53DC5"/>
    <w:rsid w:val="00A610FB"/>
    <w:rsid w:val="00A62509"/>
    <w:rsid w:val="00A665A9"/>
    <w:rsid w:val="00A66DC4"/>
    <w:rsid w:val="00A70489"/>
    <w:rsid w:val="00A71C73"/>
    <w:rsid w:val="00A77B3E"/>
    <w:rsid w:val="00A84B82"/>
    <w:rsid w:val="00A852B0"/>
    <w:rsid w:val="00A90EF3"/>
    <w:rsid w:val="00A92A7A"/>
    <w:rsid w:val="00A97238"/>
    <w:rsid w:val="00AA4B3F"/>
    <w:rsid w:val="00AB0D9E"/>
    <w:rsid w:val="00AB2153"/>
    <w:rsid w:val="00AB2D72"/>
    <w:rsid w:val="00AB3F98"/>
    <w:rsid w:val="00AB6EEE"/>
    <w:rsid w:val="00AE04A7"/>
    <w:rsid w:val="00AE31CE"/>
    <w:rsid w:val="00AE3FA7"/>
    <w:rsid w:val="00AE40C4"/>
    <w:rsid w:val="00AE7781"/>
    <w:rsid w:val="00AF1EAE"/>
    <w:rsid w:val="00AF3D7D"/>
    <w:rsid w:val="00AF51AE"/>
    <w:rsid w:val="00B04345"/>
    <w:rsid w:val="00B07502"/>
    <w:rsid w:val="00B0781C"/>
    <w:rsid w:val="00B07A4B"/>
    <w:rsid w:val="00B10E5B"/>
    <w:rsid w:val="00B13353"/>
    <w:rsid w:val="00B151DD"/>
    <w:rsid w:val="00B20F0A"/>
    <w:rsid w:val="00B30A34"/>
    <w:rsid w:val="00B33CCE"/>
    <w:rsid w:val="00B345F6"/>
    <w:rsid w:val="00B361D4"/>
    <w:rsid w:val="00B406C0"/>
    <w:rsid w:val="00B40A40"/>
    <w:rsid w:val="00B41348"/>
    <w:rsid w:val="00B4570F"/>
    <w:rsid w:val="00B50AE8"/>
    <w:rsid w:val="00B530C0"/>
    <w:rsid w:val="00B54434"/>
    <w:rsid w:val="00B54733"/>
    <w:rsid w:val="00B5654B"/>
    <w:rsid w:val="00B56B05"/>
    <w:rsid w:val="00B56F92"/>
    <w:rsid w:val="00B63E53"/>
    <w:rsid w:val="00B679B3"/>
    <w:rsid w:val="00B75680"/>
    <w:rsid w:val="00B77499"/>
    <w:rsid w:val="00B77A85"/>
    <w:rsid w:val="00B814F8"/>
    <w:rsid w:val="00B82290"/>
    <w:rsid w:val="00B836B6"/>
    <w:rsid w:val="00B86452"/>
    <w:rsid w:val="00B9051D"/>
    <w:rsid w:val="00B92863"/>
    <w:rsid w:val="00BA12E6"/>
    <w:rsid w:val="00BA1F72"/>
    <w:rsid w:val="00BB43E7"/>
    <w:rsid w:val="00BC029D"/>
    <w:rsid w:val="00BC1391"/>
    <w:rsid w:val="00BC38C1"/>
    <w:rsid w:val="00BC5869"/>
    <w:rsid w:val="00BC6F15"/>
    <w:rsid w:val="00BC7C53"/>
    <w:rsid w:val="00BC7C54"/>
    <w:rsid w:val="00BD23DC"/>
    <w:rsid w:val="00BD530B"/>
    <w:rsid w:val="00BE1493"/>
    <w:rsid w:val="00BE62DC"/>
    <w:rsid w:val="00BF0D1E"/>
    <w:rsid w:val="00BF7D63"/>
    <w:rsid w:val="00C00D5D"/>
    <w:rsid w:val="00C02D2A"/>
    <w:rsid w:val="00C04FA6"/>
    <w:rsid w:val="00C0721E"/>
    <w:rsid w:val="00C077B3"/>
    <w:rsid w:val="00C17045"/>
    <w:rsid w:val="00C17EA1"/>
    <w:rsid w:val="00C222DE"/>
    <w:rsid w:val="00C320FD"/>
    <w:rsid w:val="00C32DD8"/>
    <w:rsid w:val="00C33FDF"/>
    <w:rsid w:val="00C365D3"/>
    <w:rsid w:val="00C36FEE"/>
    <w:rsid w:val="00C4222E"/>
    <w:rsid w:val="00C42583"/>
    <w:rsid w:val="00C453EC"/>
    <w:rsid w:val="00C455FF"/>
    <w:rsid w:val="00C612B1"/>
    <w:rsid w:val="00C61BD6"/>
    <w:rsid w:val="00C626A8"/>
    <w:rsid w:val="00C63165"/>
    <w:rsid w:val="00C63905"/>
    <w:rsid w:val="00C678FB"/>
    <w:rsid w:val="00C7781F"/>
    <w:rsid w:val="00C861F6"/>
    <w:rsid w:val="00C86FBB"/>
    <w:rsid w:val="00C92A87"/>
    <w:rsid w:val="00C932B1"/>
    <w:rsid w:val="00CA1DE7"/>
    <w:rsid w:val="00CA222B"/>
    <w:rsid w:val="00CB3389"/>
    <w:rsid w:val="00CB35B5"/>
    <w:rsid w:val="00CB4036"/>
    <w:rsid w:val="00CB5809"/>
    <w:rsid w:val="00CB5B24"/>
    <w:rsid w:val="00CB7782"/>
    <w:rsid w:val="00CC081A"/>
    <w:rsid w:val="00CC32EC"/>
    <w:rsid w:val="00CC4C67"/>
    <w:rsid w:val="00CC59CC"/>
    <w:rsid w:val="00CC625A"/>
    <w:rsid w:val="00CC7891"/>
    <w:rsid w:val="00CD6801"/>
    <w:rsid w:val="00CE0171"/>
    <w:rsid w:val="00CE3470"/>
    <w:rsid w:val="00CE39F1"/>
    <w:rsid w:val="00CE3CCD"/>
    <w:rsid w:val="00CE7BE0"/>
    <w:rsid w:val="00D0342E"/>
    <w:rsid w:val="00D1146E"/>
    <w:rsid w:val="00D11489"/>
    <w:rsid w:val="00D140DD"/>
    <w:rsid w:val="00D1451B"/>
    <w:rsid w:val="00D16C35"/>
    <w:rsid w:val="00D200BA"/>
    <w:rsid w:val="00D22CFB"/>
    <w:rsid w:val="00D2351F"/>
    <w:rsid w:val="00D30B5F"/>
    <w:rsid w:val="00D32BD6"/>
    <w:rsid w:val="00D34ECC"/>
    <w:rsid w:val="00D407DA"/>
    <w:rsid w:val="00D44F7D"/>
    <w:rsid w:val="00D50C0B"/>
    <w:rsid w:val="00D543C9"/>
    <w:rsid w:val="00D56107"/>
    <w:rsid w:val="00D56A01"/>
    <w:rsid w:val="00D60B15"/>
    <w:rsid w:val="00D6338E"/>
    <w:rsid w:val="00D668D6"/>
    <w:rsid w:val="00D67257"/>
    <w:rsid w:val="00D701AD"/>
    <w:rsid w:val="00D76BC5"/>
    <w:rsid w:val="00D810DE"/>
    <w:rsid w:val="00D8372A"/>
    <w:rsid w:val="00D86C7C"/>
    <w:rsid w:val="00D94228"/>
    <w:rsid w:val="00D95703"/>
    <w:rsid w:val="00DA1CCB"/>
    <w:rsid w:val="00DA300B"/>
    <w:rsid w:val="00DA483C"/>
    <w:rsid w:val="00DA5096"/>
    <w:rsid w:val="00DA59D2"/>
    <w:rsid w:val="00DA5C55"/>
    <w:rsid w:val="00DB291D"/>
    <w:rsid w:val="00DB50F7"/>
    <w:rsid w:val="00DB523D"/>
    <w:rsid w:val="00DB5F9E"/>
    <w:rsid w:val="00DC6DE2"/>
    <w:rsid w:val="00DC712A"/>
    <w:rsid w:val="00DD0E3A"/>
    <w:rsid w:val="00DD21C5"/>
    <w:rsid w:val="00DD397B"/>
    <w:rsid w:val="00DD4607"/>
    <w:rsid w:val="00DD7449"/>
    <w:rsid w:val="00DD7453"/>
    <w:rsid w:val="00DE52EA"/>
    <w:rsid w:val="00DE731C"/>
    <w:rsid w:val="00DF1B49"/>
    <w:rsid w:val="00DF39EA"/>
    <w:rsid w:val="00DF6FCE"/>
    <w:rsid w:val="00E01B79"/>
    <w:rsid w:val="00E0363B"/>
    <w:rsid w:val="00E10465"/>
    <w:rsid w:val="00E12114"/>
    <w:rsid w:val="00E344F1"/>
    <w:rsid w:val="00E40C63"/>
    <w:rsid w:val="00E425C6"/>
    <w:rsid w:val="00E44E8C"/>
    <w:rsid w:val="00E459EE"/>
    <w:rsid w:val="00E46C40"/>
    <w:rsid w:val="00E47E3C"/>
    <w:rsid w:val="00E51F82"/>
    <w:rsid w:val="00E5273B"/>
    <w:rsid w:val="00E57E27"/>
    <w:rsid w:val="00E57FAB"/>
    <w:rsid w:val="00E64FBE"/>
    <w:rsid w:val="00E80E71"/>
    <w:rsid w:val="00E86463"/>
    <w:rsid w:val="00E95EDF"/>
    <w:rsid w:val="00EB1EA5"/>
    <w:rsid w:val="00EB7027"/>
    <w:rsid w:val="00EC0A61"/>
    <w:rsid w:val="00EC0AAF"/>
    <w:rsid w:val="00EC7DDD"/>
    <w:rsid w:val="00ED03BB"/>
    <w:rsid w:val="00ED198F"/>
    <w:rsid w:val="00ED524D"/>
    <w:rsid w:val="00EE14E0"/>
    <w:rsid w:val="00EF00E1"/>
    <w:rsid w:val="00EF0514"/>
    <w:rsid w:val="00EF5249"/>
    <w:rsid w:val="00EF6815"/>
    <w:rsid w:val="00EF765B"/>
    <w:rsid w:val="00EF7D16"/>
    <w:rsid w:val="00EF7D1C"/>
    <w:rsid w:val="00F1440D"/>
    <w:rsid w:val="00F14D10"/>
    <w:rsid w:val="00F14D20"/>
    <w:rsid w:val="00F15477"/>
    <w:rsid w:val="00F2388B"/>
    <w:rsid w:val="00F41333"/>
    <w:rsid w:val="00F47CC9"/>
    <w:rsid w:val="00F56C9A"/>
    <w:rsid w:val="00F622D6"/>
    <w:rsid w:val="00F62D09"/>
    <w:rsid w:val="00F669A3"/>
    <w:rsid w:val="00F71927"/>
    <w:rsid w:val="00F73354"/>
    <w:rsid w:val="00F7566D"/>
    <w:rsid w:val="00F80957"/>
    <w:rsid w:val="00F809FD"/>
    <w:rsid w:val="00F8658B"/>
    <w:rsid w:val="00F91F7A"/>
    <w:rsid w:val="00F94AD7"/>
    <w:rsid w:val="00F95A92"/>
    <w:rsid w:val="00FA41B5"/>
    <w:rsid w:val="00FA494A"/>
    <w:rsid w:val="00FA6D4C"/>
    <w:rsid w:val="00FA7124"/>
    <w:rsid w:val="00FA7F3A"/>
    <w:rsid w:val="00FB0A85"/>
    <w:rsid w:val="00FB5662"/>
    <w:rsid w:val="00FB7394"/>
    <w:rsid w:val="00FC12A9"/>
    <w:rsid w:val="00FC2879"/>
    <w:rsid w:val="00FC3792"/>
    <w:rsid w:val="00FC443B"/>
    <w:rsid w:val="00FC517D"/>
    <w:rsid w:val="00FC724C"/>
    <w:rsid w:val="00FC7DFA"/>
    <w:rsid w:val="00FD037B"/>
    <w:rsid w:val="00FD0E8D"/>
    <w:rsid w:val="00FD0EF3"/>
    <w:rsid w:val="00FD665D"/>
    <w:rsid w:val="00FD6C3B"/>
    <w:rsid w:val="00FE4697"/>
    <w:rsid w:val="00FE472A"/>
    <w:rsid w:val="00FE7F32"/>
    <w:rsid w:val="00FF0508"/>
    <w:rsid w:val="00FF4471"/>
    <w:rsid w:val="00FF466E"/>
    <w:rsid w:val="00FF7688"/>
    <w:rsid w:val="03521D17"/>
    <w:rsid w:val="05F81033"/>
    <w:rsid w:val="0955B692"/>
    <w:rsid w:val="194CFAC7"/>
    <w:rsid w:val="1B83C71A"/>
    <w:rsid w:val="1F6E1763"/>
    <w:rsid w:val="2E154DC3"/>
    <w:rsid w:val="3F30542D"/>
    <w:rsid w:val="4024F6B2"/>
    <w:rsid w:val="61285E36"/>
    <w:rsid w:val="79D013CA"/>
    <w:rsid w:val="7F1FD4F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7E53CA"/>
  <w15:chartTrackingRefBased/>
  <w15:docId w15:val="{3EEC0E7B-1AA9-421C-8523-919C032E9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lang w:eastAsia="en-GB"/>
    </w:rPr>
  </w:style>
  <w:style w:type="paragraph" w:styleId="Heading1">
    <w:name w:val="heading 1"/>
    <w:basedOn w:val="Normal"/>
    <w:next w:val="Normal"/>
    <w:link w:val="Heading1Char"/>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97B41"/>
    <w:pPr>
      <w:tabs>
        <w:tab w:val="center" w:pos="4153"/>
        <w:tab w:val="right" w:pos="8306"/>
      </w:tabs>
    </w:pPr>
  </w:style>
  <w:style w:type="paragraph" w:styleId="Footer">
    <w:name w:val="footer"/>
    <w:basedOn w:val="Normal"/>
    <w:rsid w:val="00297B41"/>
    <w:pPr>
      <w:tabs>
        <w:tab w:val="center" w:pos="4153"/>
        <w:tab w:val="right" w:pos="8306"/>
      </w:tabs>
    </w:pPr>
  </w:style>
  <w:style w:type="paragraph" w:styleId="BalloonText">
    <w:name w:val="Balloon Text"/>
    <w:basedOn w:val="Normal"/>
    <w:link w:val="BalloonTextChar"/>
    <w:uiPriority w:val="99"/>
    <w:semiHidden/>
    <w:rsid w:val="00A66DC4"/>
    <w:rPr>
      <w:rFonts w:ascii="Tahoma" w:hAnsi="Tahoma" w:cs="Tahoma"/>
      <w:sz w:val="16"/>
      <w:szCs w:val="16"/>
    </w:rPr>
  </w:style>
  <w:style w:type="paragraph" w:styleId="ListParagraph">
    <w:name w:val="List Paragraph"/>
    <w:basedOn w:val="Normal"/>
    <w:uiPriority w:val="34"/>
    <w:qFormat/>
    <w:rsid w:val="00EF7D1C"/>
    <w:pPr>
      <w:ind w:left="720"/>
      <w:contextualSpacing/>
    </w:pPr>
  </w:style>
  <w:style w:type="paragraph" w:customStyle="1" w:styleId="font8">
    <w:name w:val="font_8"/>
    <w:basedOn w:val="Normal"/>
    <w:rsid w:val="006F54ED"/>
    <w:pPr>
      <w:spacing w:before="100" w:beforeAutospacing="1" w:after="100" w:afterAutospacing="1"/>
    </w:pPr>
    <w:rPr>
      <w:color w:val="auto"/>
    </w:rPr>
  </w:style>
  <w:style w:type="character" w:customStyle="1" w:styleId="Heading1Char">
    <w:name w:val="Heading 1 Char"/>
    <w:basedOn w:val="DefaultParagraphFont"/>
    <w:link w:val="Heading1"/>
    <w:rsid w:val="005B4A80"/>
    <w:rPr>
      <w:rFonts w:ascii="Arial" w:eastAsia="Arial" w:hAnsi="Arial" w:cs="Arial"/>
      <w:b/>
      <w:bCs/>
      <w:color w:val="000000"/>
      <w:sz w:val="32"/>
      <w:szCs w:val="32"/>
      <w:lang w:eastAsia="en-GB"/>
    </w:rPr>
  </w:style>
  <w:style w:type="character" w:customStyle="1" w:styleId="BalloonTextChar">
    <w:name w:val="Balloon Text Char"/>
    <w:basedOn w:val="DefaultParagraphFont"/>
    <w:link w:val="BalloonText"/>
    <w:uiPriority w:val="99"/>
    <w:semiHidden/>
    <w:rsid w:val="005761E9"/>
    <w:rPr>
      <w:rFonts w:ascii="Tahoma" w:hAnsi="Tahoma" w:cs="Tahoma"/>
      <w:color w:val="000000"/>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137610">
      <w:bodyDiv w:val="1"/>
      <w:marLeft w:val="0"/>
      <w:marRight w:val="0"/>
      <w:marTop w:val="0"/>
      <w:marBottom w:val="0"/>
      <w:divBdr>
        <w:top w:val="none" w:sz="0" w:space="0" w:color="auto"/>
        <w:left w:val="none" w:sz="0" w:space="0" w:color="auto"/>
        <w:bottom w:val="none" w:sz="0" w:space="0" w:color="auto"/>
        <w:right w:val="none" w:sz="0" w:space="0" w:color="auto"/>
      </w:divBdr>
    </w:div>
    <w:div w:id="1917012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BD53E-C3B9-4CE3-AC1A-A5685328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780</Words>
  <Characters>4449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Talton Wedding Menus</vt:lpstr>
    </vt:vector>
  </TitlesOfParts>
  <Company/>
  <LinksUpToDate>false</LinksUpToDate>
  <CharactersWithSpaces>5219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Talton Wedding Menus</dc:title>
  <dc:subject/>
  <dc:creator>hatch</dc:creator>
  <cp:keywords/>
  <cp:lastModifiedBy>Barnaby Hatch</cp:lastModifiedBy>
  <cp:revision>4</cp:revision>
  <cp:lastPrinted>2024-02-14T12:52:00Z</cp:lastPrinted>
  <dcterms:created xsi:type="dcterms:W3CDTF">2026-08-28T09:36:00Z</dcterms:created>
  <dcterms:modified xsi:type="dcterms:W3CDTF">2026-08-28T09:37:00Z</dcterms:modified>
</cp:coreProperties>
</file>